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EE054F" w14:textId="77777777" w:rsidR="00560457" w:rsidRPr="00252D04" w:rsidRDefault="00560457" w:rsidP="00560457">
      <w:pPr>
        <w:spacing w:after="0" w:line="240" w:lineRule="auto"/>
        <w:ind w:right="23" w:firstLine="4962"/>
        <w:rPr>
          <w:rFonts w:ascii="Times New Roman" w:hAnsi="Times New Roman" w:cs="Times New Roman"/>
          <w:sz w:val="28"/>
          <w:szCs w:val="28"/>
        </w:rPr>
      </w:pPr>
      <w:r w:rsidRPr="00252D04">
        <w:rPr>
          <w:rFonts w:ascii="Times New Roman" w:hAnsi="Times New Roman" w:cs="Times New Roman"/>
          <w:sz w:val="28"/>
          <w:szCs w:val="28"/>
        </w:rPr>
        <w:t>УТВЕРЖДЕНО</w:t>
      </w:r>
    </w:p>
    <w:p w14:paraId="1E4E8031" w14:textId="77777777" w:rsidR="00560457" w:rsidRPr="00252D04" w:rsidRDefault="00560457" w:rsidP="00560457">
      <w:pPr>
        <w:spacing w:after="0" w:line="240" w:lineRule="auto"/>
        <w:ind w:right="23" w:firstLine="4962"/>
        <w:rPr>
          <w:rFonts w:ascii="Times New Roman" w:hAnsi="Times New Roman" w:cs="Times New Roman"/>
          <w:sz w:val="28"/>
          <w:szCs w:val="28"/>
        </w:rPr>
      </w:pPr>
      <w:r w:rsidRPr="00252D04">
        <w:rPr>
          <w:rFonts w:ascii="Times New Roman" w:hAnsi="Times New Roman" w:cs="Times New Roman"/>
          <w:sz w:val="28"/>
          <w:szCs w:val="28"/>
        </w:rPr>
        <w:t xml:space="preserve">решением Президиума </w:t>
      </w:r>
      <w:proofErr w:type="spellStart"/>
      <w:r w:rsidRPr="00252D04">
        <w:rPr>
          <w:rFonts w:ascii="Times New Roman" w:hAnsi="Times New Roman" w:cs="Times New Roman"/>
          <w:sz w:val="28"/>
          <w:szCs w:val="28"/>
        </w:rPr>
        <w:t>РосФАРР</w:t>
      </w:r>
      <w:proofErr w:type="spellEnd"/>
    </w:p>
    <w:p w14:paraId="44989F22" w14:textId="77777777" w:rsidR="00560457" w:rsidRPr="00252D04" w:rsidRDefault="000F609F" w:rsidP="00560457">
      <w:pPr>
        <w:spacing w:after="0" w:line="240" w:lineRule="auto"/>
        <w:ind w:right="23" w:firstLine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«11» января 2017 г. № 31</w:t>
      </w:r>
    </w:p>
    <w:p w14:paraId="2E1DB232" w14:textId="77777777" w:rsidR="00560457" w:rsidRPr="00252D04" w:rsidRDefault="00560457" w:rsidP="00560457">
      <w:pPr>
        <w:spacing w:after="0" w:line="240" w:lineRule="auto"/>
        <w:ind w:right="23"/>
        <w:jc w:val="center"/>
        <w:rPr>
          <w:rFonts w:ascii="Times New Roman" w:hAnsi="Times New Roman" w:cs="Times New Roman"/>
          <w:sz w:val="28"/>
          <w:szCs w:val="28"/>
        </w:rPr>
      </w:pPr>
    </w:p>
    <w:p w14:paraId="4449EFA5" w14:textId="77777777" w:rsidR="00560457" w:rsidRDefault="00560457" w:rsidP="00560457">
      <w:pPr>
        <w:spacing w:after="0" w:line="240" w:lineRule="auto"/>
        <w:ind w:right="2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37B71B8" w14:textId="77777777" w:rsidR="00560457" w:rsidRDefault="00560457" w:rsidP="00560457">
      <w:pPr>
        <w:spacing w:after="0" w:line="240" w:lineRule="auto"/>
        <w:ind w:right="2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1C68573" w14:textId="77777777" w:rsidR="00560457" w:rsidRPr="00191454" w:rsidRDefault="00560457" w:rsidP="00560457">
      <w:pPr>
        <w:spacing w:after="0" w:line="240" w:lineRule="auto"/>
        <w:ind w:right="2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454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14:paraId="07FA4BF2" w14:textId="77777777" w:rsidR="00560457" w:rsidRPr="00191454" w:rsidRDefault="00560457" w:rsidP="00560457">
      <w:pPr>
        <w:spacing w:after="0" w:line="240" w:lineRule="auto"/>
        <w:ind w:right="2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454">
        <w:rPr>
          <w:rFonts w:ascii="Times New Roman" w:hAnsi="Times New Roman" w:cs="Times New Roman"/>
          <w:b/>
          <w:sz w:val="28"/>
          <w:szCs w:val="28"/>
        </w:rPr>
        <w:t xml:space="preserve">о </w:t>
      </w:r>
      <w:r>
        <w:rPr>
          <w:rFonts w:ascii="Times New Roman" w:hAnsi="Times New Roman" w:cs="Times New Roman"/>
          <w:b/>
          <w:sz w:val="28"/>
          <w:szCs w:val="28"/>
        </w:rPr>
        <w:t>проведении конкурса на разработку т</w:t>
      </w:r>
      <w:r w:rsidRPr="00191454">
        <w:rPr>
          <w:rFonts w:ascii="Times New Roman" w:hAnsi="Times New Roman" w:cs="Times New Roman"/>
          <w:b/>
          <w:sz w:val="28"/>
          <w:szCs w:val="28"/>
        </w:rPr>
        <w:t>алисман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191454">
        <w:rPr>
          <w:rFonts w:ascii="Times New Roman" w:hAnsi="Times New Roman" w:cs="Times New Roman"/>
          <w:b/>
          <w:sz w:val="28"/>
          <w:szCs w:val="28"/>
        </w:rPr>
        <w:t xml:space="preserve"> спортивной сборной команды Российской Федерации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по акробатическому рок-н-роллу</w:t>
      </w:r>
    </w:p>
    <w:p w14:paraId="28403B1D" w14:textId="77777777" w:rsidR="00560457" w:rsidRPr="00191454" w:rsidRDefault="00560457" w:rsidP="00560457">
      <w:pPr>
        <w:spacing w:after="0" w:line="240" w:lineRule="auto"/>
        <w:ind w:right="2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32883DA" w14:textId="77777777" w:rsidR="00560457" w:rsidRPr="00191454" w:rsidRDefault="00560457" w:rsidP="00560457">
      <w:pPr>
        <w:ind w:right="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454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14:paraId="04572481" w14:textId="77777777" w:rsidR="00560457" w:rsidRPr="00AA47E1" w:rsidRDefault="00560457" w:rsidP="00560457">
      <w:pPr>
        <w:pStyle w:val="a3"/>
        <w:shd w:val="clear" w:color="auto" w:fill="auto"/>
        <w:tabs>
          <w:tab w:val="left" w:pos="284"/>
        </w:tabs>
        <w:spacing w:line="240" w:lineRule="auto"/>
        <w:ind w:right="20" w:firstLine="708"/>
        <w:rPr>
          <w:sz w:val="28"/>
          <w:szCs w:val="28"/>
        </w:rPr>
      </w:pPr>
      <w:r>
        <w:rPr>
          <w:sz w:val="28"/>
          <w:szCs w:val="28"/>
        </w:rPr>
        <w:t>1.1. </w:t>
      </w:r>
      <w:r w:rsidRPr="00191454">
        <w:rPr>
          <w:sz w:val="28"/>
          <w:szCs w:val="28"/>
        </w:rPr>
        <w:t>Настоящее Положение определяет порядок организации и проведения</w:t>
      </w:r>
      <w:r>
        <w:rPr>
          <w:sz w:val="28"/>
          <w:szCs w:val="28"/>
        </w:rPr>
        <w:t xml:space="preserve"> конкурса на разработку т</w:t>
      </w:r>
      <w:r w:rsidRPr="00191454">
        <w:rPr>
          <w:sz w:val="28"/>
          <w:szCs w:val="28"/>
        </w:rPr>
        <w:t>алисман</w:t>
      </w:r>
      <w:r>
        <w:rPr>
          <w:sz w:val="28"/>
          <w:szCs w:val="28"/>
        </w:rPr>
        <w:t>а</w:t>
      </w:r>
      <w:r w:rsidRPr="00191454">
        <w:rPr>
          <w:sz w:val="28"/>
          <w:szCs w:val="28"/>
        </w:rPr>
        <w:t xml:space="preserve"> спортивной сборной команды Российской Федерации по акробатическому рок-н-роллу</w:t>
      </w:r>
      <w:r>
        <w:rPr>
          <w:sz w:val="28"/>
          <w:szCs w:val="28"/>
        </w:rPr>
        <w:t xml:space="preserve"> (далее – </w:t>
      </w:r>
      <w:r w:rsidRPr="00191454">
        <w:rPr>
          <w:sz w:val="28"/>
          <w:szCs w:val="28"/>
        </w:rPr>
        <w:t>Конкурс).</w:t>
      </w:r>
    </w:p>
    <w:p w14:paraId="1E202854" w14:textId="77777777" w:rsidR="00560457" w:rsidRPr="00191454" w:rsidRDefault="00560457" w:rsidP="00560457">
      <w:pPr>
        <w:pStyle w:val="a3"/>
        <w:shd w:val="clear" w:color="auto" w:fill="auto"/>
        <w:tabs>
          <w:tab w:val="left" w:pos="567"/>
          <w:tab w:val="left" w:pos="3339"/>
        </w:tabs>
        <w:spacing w:line="240" w:lineRule="auto"/>
        <w:ind w:right="20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AA47E1">
        <w:rPr>
          <w:sz w:val="28"/>
          <w:szCs w:val="28"/>
        </w:rPr>
        <w:t>1.</w:t>
      </w:r>
      <w:r>
        <w:rPr>
          <w:sz w:val="28"/>
          <w:szCs w:val="28"/>
        </w:rPr>
        <w:t>2.</w:t>
      </w:r>
      <w:r w:rsidRPr="00191454">
        <w:rPr>
          <w:sz w:val="28"/>
          <w:szCs w:val="28"/>
        </w:rPr>
        <w:t xml:space="preserve"> Цель Конкурса – разработка талисмана спортивной сборной команды Российской Федерации по акробатическому рок-н-роллу.</w:t>
      </w:r>
    </w:p>
    <w:p w14:paraId="52B7F296" w14:textId="77777777" w:rsidR="00560457" w:rsidRPr="00191454" w:rsidRDefault="00560457" w:rsidP="00560457">
      <w:pPr>
        <w:pStyle w:val="a3"/>
        <w:shd w:val="clear" w:color="auto" w:fill="auto"/>
        <w:tabs>
          <w:tab w:val="left" w:pos="1441"/>
          <w:tab w:val="left" w:pos="3339"/>
        </w:tabs>
        <w:spacing w:line="240" w:lineRule="auto"/>
        <w:ind w:right="20" w:firstLine="580"/>
        <w:rPr>
          <w:sz w:val="28"/>
          <w:szCs w:val="28"/>
        </w:rPr>
      </w:pPr>
      <w:r>
        <w:rPr>
          <w:sz w:val="28"/>
          <w:szCs w:val="28"/>
        </w:rPr>
        <w:t>1.3</w:t>
      </w:r>
      <w:r w:rsidRPr="00191454">
        <w:rPr>
          <w:sz w:val="28"/>
          <w:szCs w:val="28"/>
        </w:rPr>
        <w:t xml:space="preserve">. </w:t>
      </w:r>
      <w:r>
        <w:rPr>
          <w:sz w:val="28"/>
          <w:szCs w:val="28"/>
        </w:rPr>
        <w:t>Задача Конкурса – информировани</w:t>
      </w:r>
      <w:r w:rsidR="00BB524C">
        <w:rPr>
          <w:sz w:val="28"/>
          <w:szCs w:val="28"/>
        </w:rPr>
        <w:t>е</w:t>
      </w:r>
      <w:r w:rsidRPr="00191454">
        <w:rPr>
          <w:sz w:val="28"/>
          <w:szCs w:val="28"/>
        </w:rPr>
        <w:t xml:space="preserve"> населения Российской Федерации </w:t>
      </w:r>
      <w:r>
        <w:rPr>
          <w:sz w:val="28"/>
          <w:szCs w:val="28"/>
        </w:rPr>
        <w:br/>
      </w:r>
      <w:r w:rsidRPr="00191454">
        <w:rPr>
          <w:sz w:val="28"/>
          <w:szCs w:val="28"/>
        </w:rPr>
        <w:t>о виде спорта «акробатический рок-н-ролл</w:t>
      </w:r>
      <w:r>
        <w:rPr>
          <w:sz w:val="28"/>
          <w:szCs w:val="28"/>
        </w:rPr>
        <w:t>»</w:t>
      </w:r>
      <w:r w:rsidRPr="00191454">
        <w:rPr>
          <w:sz w:val="28"/>
          <w:szCs w:val="28"/>
        </w:rPr>
        <w:t>.</w:t>
      </w:r>
    </w:p>
    <w:p w14:paraId="75E236B0" w14:textId="77777777" w:rsidR="00560457" w:rsidRPr="00191454" w:rsidRDefault="00560457" w:rsidP="00560457">
      <w:pPr>
        <w:pStyle w:val="a3"/>
        <w:shd w:val="clear" w:color="auto" w:fill="auto"/>
        <w:tabs>
          <w:tab w:val="left" w:pos="1441"/>
          <w:tab w:val="left" w:pos="3339"/>
        </w:tabs>
        <w:spacing w:line="240" w:lineRule="auto"/>
        <w:ind w:right="20" w:firstLine="580"/>
        <w:rPr>
          <w:sz w:val="28"/>
          <w:szCs w:val="28"/>
        </w:rPr>
      </w:pPr>
    </w:p>
    <w:p w14:paraId="0258E1BF" w14:textId="77777777" w:rsidR="00560457" w:rsidRPr="00191454" w:rsidRDefault="00560457" w:rsidP="00560457">
      <w:pPr>
        <w:pStyle w:val="a3"/>
        <w:shd w:val="clear" w:color="auto" w:fill="auto"/>
        <w:tabs>
          <w:tab w:val="left" w:pos="1441"/>
          <w:tab w:val="left" w:pos="3339"/>
        </w:tabs>
        <w:spacing w:line="240" w:lineRule="auto"/>
        <w:ind w:right="20"/>
        <w:jc w:val="center"/>
        <w:rPr>
          <w:sz w:val="28"/>
          <w:szCs w:val="28"/>
        </w:rPr>
      </w:pPr>
      <w:r>
        <w:rPr>
          <w:b/>
          <w:sz w:val="28"/>
          <w:szCs w:val="28"/>
        </w:rPr>
        <w:t>2</w:t>
      </w:r>
      <w:r w:rsidRPr="00191454">
        <w:rPr>
          <w:b/>
          <w:sz w:val="28"/>
          <w:szCs w:val="28"/>
        </w:rPr>
        <w:t>. Термины и определения</w:t>
      </w:r>
    </w:p>
    <w:p w14:paraId="26D90DC4" w14:textId="77777777" w:rsidR="00560457" w:rsidRPr="00191454" w:rsidRDefault="00560457" w:rsidP="00560457">
      <w:pPr>
        <w:pStyle w:val="a3"/>
        <w:shd w:val="clear" w:color="auto" w:fill="auto"/>
        <w:tabs>
          <w:tab w:val="left" w:pos="1441"/>
          <w:tab w:val="left" w:pos="3339"/>
        </w:tabs>
        <w:spacing w:line="240" w:lineRule="auto"/>
        <w:ind w:right="20" w:firstLine="580"/>
        <w:rPr>
          <w:sz w:val="28"/>
          <w:szCs w:val="28"/>
        </w:rPr>
      </w:pPr>
    </w:p>
    <w:p w14:paraId="6FF1E694" w14:textId="77777777" w:rsidR="00560457" w:rsidRPr="00191454" w:rsidRDefault="00560457" w:rsidP="00560457">
      <w:pPr>
        <w:pStyle w:val="a3"/>
        <w:shd w:val="clear" w:color="auto" w:fill="auto"/>
        <w:tabs>
          <w:tab w:val="left" w:pos="1441"/>
          <w:tab w:val="left" w:pos="3339"/>
        </w:tabs>
        <w:spacing w:line="240" w:lineRule="auto"/>
        <w:ind w:right="20" w:firstLine="580"/>
        <w:rPr>
          <w:sz w:val="28"/>
          <w:szCs w:val="28"/>
        </w:rPr>
      </w:pPr>
      <w:r>
        <w:rPr>
          <w:rStyle w:val="a5"/>
          <w:b w:val="0"/>
          <w:sz w:val="28"/>
          <w:szCs w:val="28"/>
        </w:rPr>
        <w:t>2</w:t>
      </w:r>
      <w:r w:rsidRPr="00191454">
        <w:rPr>
          <w:rStyle w:val="a5"/>
          <w:b w:val="0"/>
          <w:sz w:val="28"/>
          <w:szCs w:val="28"/>
        </w:rPr>
        <w:t>.1.</w:t>
      </w:r>
      <w:r w:rsidRPr="00191454">
        <w:rPr>
          <w:rStyle w:val="a5"/>
          <w:sz w:val="28"/>
          <w:szCs w:val="28"/>
        </w:rPr>
        <w:t xml:space="preserve"> </w:t>
      </w:r>
      <w:r w:rsidRPr="003447AE">
        <w:rPr>
          <w:rStyle w:val="a5"/>
          <w:b w:val="0"/>
          <w:sz w:val="28"/>
          <w:szCs w:val="28"/>
        </w:rPr>
        <w:t>Организатор Конкурса</w:t>
      </w:r>
      <w:r w:rsidRPr="00191454">
        <w:rPr>
          <w:sz w:val="28"/>
          <w:szCs w:val="28"/>
        </w:rPr>
        <w:t xml:space="preserve"> – Общероссийская общественная организация «Всероссийская федерация акробатического рок-н-ролла» (далее –</w:t>
      </w:r>
      <w:proofErr w:type="spellStart"/>
      <w:r w:rsidRPr="00191454">
        <w:rPr>
          <w:sz w:val="28"/>
          <w:szCs w:val="28"/>
        </w:rPr>
        <w:t>РосФАРР</w:t>
      </w:r>
      <w:proofErr w:type="spellEnd"/>
      <w:r w:rsidRPr="00191454">
        <w:rPr>
          <w:sz w:val="28"/>
          <w:szCs w:val="28"/>
        </w:rPr>
        <w:t>).</w:t>
      </w:r>
    </w:p>
    <w:p w14:paraId="2E27AC76" w14:textId="77777777" w:rsidR="00560457" w:rsidRPr="00191454" w:rsidRDefault="00560457" w:rsidP="00560457">
      <w:pPr>
        <w:pStyle w:val="a3"/>
        <w:shd w:val="clear" w:color="auto" w:fill="auto"/>
        <w:tabs>
          <w:tab w:val="left" w:pos="1441"/>
          <w:tab w:val="left" w:pos="3339"/>
        </w:tabs>
        <w:spacing w:line="240" w:lineRule="auto"/>
        <w:ind w:right="20" w:firstLine="580"/>
        <w:rPr>
          <w:sz w:val="28"/>
          <w:szCs w:val="28"/>
        </w:rPr>
      </w:pPr>
      <w:r>
        <w:rPr>
          <w:sz w:val="28"/>
          <w:szCs w:val="28"/>
        </w:rPr>
        <w:t>2.2. </w:t>
      </w:r>
      <w:r w:rsidRPr="003447AE">
        <w:rPr>
          <w:rStyle w:val="a5"/>
          <w:b w:val="0"/>
          <w:sz w:val="28"/>
          <w:szCs w:val="28"/>
        </w:rPr>
        <w:t xml:space="preserve">Талисман </w:t>
      </w:r>
      <w:r w:rsidRPr="00191454">
        <w:rPr>
          <w:rStyle w:val="a5"/>
          <w:sz w:val="28"/>
          <w:szCs w:val="28"/>
        </w:rPr>
        <w:t xml:space="preserve">– </w:t>
      </w:r>
      <w:r w:rsidRPr="00191454">
        <w:rPr>
          <w:sz w:val="28"/>
          <w:szCs w:val="28"/>
        </w:rPr>
        <w:t>произведение</w:t>
      </w:r>
      <w:r w:rsidR="00E32986">
        <w:rPr>
          <w:sz w:val="28"/>
          <w:szCs w:val="28"/>
        </w:rPr>
        <w:t xml:space="preserve"> (рисунок, поделка, скульптура и др.) </w:t>
      </w:r>
      <w:r w:rsidRPr="00191454">
        <w:rPr>
          <w:sz w:val="28"/>
          <w:szCs w:val="28"/>
        </w:rPr>
        <w:t xml:space="preserve">в виде существующего или вымышленного, одушевленного или неодушевленного образа, который должен отражать дух акробатического рок-н-ролла, вызывать позитивные эмоции, </w:t>
      </w:r>
      <w:r>
        <w:rPr>
          <w:sz w:val="28"/>
          <w:szCs w:val="28"/>
        </w:rPr>
        <w:t>быть запоминающимся</w:t>
      </w:r>
      <w:r w:rsidRPr="00191454">
        <w:rPr>
          <w:sz w:val="28"/>
          <w:szCs w:val="28"/>
        </w:rPr>
        <w:t>.</w:t>
      </w:r>
    </w:p>
    <w:p w14:paraId="430FE589" w14:textId="77777777" w:rsidR="00560457" w:rsidRPr="00191454" w:rsidRDefault="00560457" w:rsidP="00560457">
      <w:pPr>
        <w:pStyle w:val="a3"/>
        <w:shd w:val="clear" w:color="auto" w:fill="auto"/>
        <w:tabs>
          <w:tab w:val="left" w:pos="1441"/>
          <w:tab w:val="left" w:pos="3339"/>
        </w:tabs>
        <w:spacing w:line="240" w:lineRule="auto"/>
        <w:ind w:right="20" w:firstLine="580"/>
        <w:rPr>
          <w:sz w:val="28"/>
          <w:szCs w:val="28"/>
        </w:rPr>
      </w:pPr>
      <w:r>
        <w:rPr>
          <w:sz w:val="28"/>
          <w:szCs w:val="28"/>
        </w:rPr>
        <w:t>2</w:t>
      </w:r>
      <w:r w:rsidRPr="00191454">
        <w:rPr>
          <w:sz w:val="28"/>
          <w:szCs w:val="28"/>
        </w:rPr>
        <w:t xml:space="preserve">.3. </w:t>
      </w:r>
      <w:r w:rsidRPr="003447AE">
        <w:rPr>
          <w:rStyle w:val="a5"/>
          <w:b w:val="0"/>
          <w:sz w:val="28"/>
          <w:szCs w:val="28"/>
        </w:rPr>
        <w:t>Участники Конкурса</w:t>
      </w:r>
      <w:r w:rsidRPr="00191454">
        <w:rPr>
          <w:sz w:val="28"/>
          <w:szCs w:val="28"/>
        </w:rPr>
        <w:t xml:space="preserve"> – граждане Российской Федерации, приславшие сво</w:t>
      </w:r>
      <w:r>
        <w:rPr>
          <w:sz w:val="28"/>
          <w:szCs w:val="28"/>
        </w:rPr>
        <w:t xml:space="preserve">и работы </w:t>
      </w:r>
      <w:r w:rsidRPr="00191454">
        <w:rPr>
          <w:sz w:val="28"/>
          <w:szCs w:val="28"/>
        </w:rPr>
        <w:t xml:space="preserve">в соответствии с условиям настоящего Положения. </w:t>
      </w:r>
    </w:p>
    <w:p w14:paraId="53E59B39" w14:textId="77777777" w:rsidR="00560457" w:rsidRPr="00191454" w:rsidRDefault="00560457" w:rsidP="00560457">
      <w:pPr>
        <w:pStyle w:val="a3"/>
        <w:shd w:val="clear" w:color="auto" w:fill="auto"/>
        <w:tabs>
          <w:tab w:val="left" w:pos="1441"/>
          <w:tab w:val="left" w:pos="3339"/>
        </w:tabs>
        <w:spacing w:line="240" w:lineRule="auto"/>
        <w:ind w:right="20" w:firstLine="580"/>
        <w:rPr>
          <w:sz w:val="28"/>
          <w:szCs w:val="28"/>
        </w:rPr>
      </w:pPr>
    </w:p>
    <w:p w14:paraId="2A80CD79" w14:textId="77777777" w:rsidR="00560457" w:rsidRPr="00191454" w:rsidRDefault="00560457" w:rsidP="00560457">
      <w:pPr>
        <w:pStyle w:val="a3"/>
        <w:shd w:val="clear" w:color="auto" w:fill="auto"/>
        <w:spacing w:line="240" w:lineRule="auto"/>
        <w:ind w:left="5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Pr="00191454">
        <w:rPr>
          <w:b/>
          <w:sz w:val="28"/>
          <w:szCs w:val="28"/>
        </w:rPr>
        <w:t>. Сроки проведения Конкурса</w:t>
      </w:r>
    </w:p>
    <w:p w14:paraId="2A5766C9" w14:textId="77777777" w:rsidR="00560457" w:rsidRPr="00191454" w:rsidRDefault="00560457" w:rsidP="00560457">
      <w:pPr>
        <w:pStyle w:val="a3"/>
        <w:shd w:val="clear" w:color="auto" w:fill="auto"/>
        <w:spacing w:line="240" w:lineRule="auto"/>
        <w:ind w:left="580"/>
        <w:rPr>
          <w:b/>
          <w:sz w:val="28"/>
          <w:szCs w:val="28"/>
        </w:rPr>
      </w:pPr>
    </w:p>
    <w:p w14:paraId="760EFFF6" w14:textId="77777777" w:rsidR="00560457" w:rsidRPr="00191454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sz w:val="28"/>
          <w:szCs w:val="28"/>
        </w:rPr>
        <w:t>3</w:t>
      </w:r>
      <w:r w:rsidRPr="00191454">
        <w:rPr>
          <w:sz w:val="28"/>
          <w:szCs w:val="28"/>
        </w:rPr>
        <w:t>.1. Конкурс проводится с 15 января по 20 мая 2017 года в три этапа:</w:t>
      </w:r>
    </w:p>
    <w:p w14:paraId="387E837E" w14:textId="77777777" w:rsidR="00560457" w:rsidRPr="00191454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 w:rsidRPr="00191454">
        <w:rPr>
          <w:b/>
          <w:sz w:val="28"/>
          <w:szCs w:val="28"/>
          <w:lang w:val="en-US"/>
        </w:rPr>
        <w:t>I</w:t>
      </w:r>
      <w:r w:rsidRPr="004E3D16">
        <w:rPr>
          <w:b/>
          <w:sz w:val="28"/>
          <w:szCs w:val="28"/>
        </w:rPr>
        <w:t xml:space="preserve"> </w:t>
      </w:r>
      <w:r w:rsidRPr="00191454">
        <w:rPr>
          <w:rStyle w:val="3"/>
          <w:sz w:val="28"/>
          <w:szCs w:val="28"/>
        </w:rPr>
        <w:t>этап</w:t>
      </w:r>
      <w:r w:rsidRPr="00191454">
        <w:rPr>
          <w:sz w:val="28"/>
          <w:szCs w:val="28"/>
        </w:rPr>
        <w:t xml:space="preserve"> – заявочный, проводится с 15 января по 1 </w:t>
      </w:r>
      <w:r>
        <w:rPr>
          <w:sz w:val="28"/>
          <w:szCs w:val="28"/>
        </w:rPr>
        <w:t xml:space="preserve">апреля </w:t>
      </w:r>
      <w:r w:rsidRPr="00191454">
        <w:rPr>
          <w:sz w:val="28"/>
          <w:szCs w:val="28"/>
        </w:rPr>
        <w:t>2017 года</w:t>
      </w:r>
      <w:r>
        <w:rPr>
          <w:sz w:val="28"/>
          <w:szCs w:val="28"/>
        </w:rPr>
        <w:t xml:space="preserve"> </w:t>
      </w:r>
      <w:r w:rsidR="004767C7">
        <w:rPr>
          <w:sz w:val="28"/>
          <w:szCs w:val="28"/>
        </w:rPr>
        <w:br/>
      </w:r>
      <w:r>
        <w:rPr>
          <w:sz w:val="28"/>
          <w:szCs w:val="28"/>
        </w:rPr>
        <w:t>и</w:t>
      </w:r>
      <w:r w:rsidRPr="00191454">
        <w:rPr>
          <w:sz w:val="28"/>
          <w:szCs w:val="28"/>
        </w:rPr>
        <w:t xml:space="preserve"> включает: </w:t>
      </w:r>
    </w:p>
    <w:p w14:paraId="68874DD1" w14:textId="77777777" w:rsidR="00560457" w:rsidRPr="004E3D16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 w:rsidRPr="00191454">
        <w:rPr>
          <w:sz w:val="28"/>
          <w:szCs w:val="28"/>
        </w:rPr>
        <w:t xml:space="preserve">- размещение информации о Конкурсе на официальном сайте </w:t>
      </w:r>
      <w:proofErr w:type="spellStart"/>
      <w:r w:rsidRPr="00191454">
        <w:rPr>
          <w:sz w:val="28"/>
          <w:szCs w:val="28"/>
        </w:rPr>
        <w:t>РосФАРР</w:t>
      </w:r>
      <w:proofErr w:type="spellEnd"/>
      <w:r w:rsidRPr="00191454">
        <w:rPr>
          <w:sz w:val="28"/>
          <w:szCs w:val="28"/>
        </w:rPr>
        <w:t xml:space="preserve">: </w:t>
      </w:r>
      <w:hyperlink r:id="rId8" w:history="1">
        <w:r w:rsidRPr="00191454">
          <w:rPr>
            <w:rStyle w:val="a6"/>
            <w:sz w:val="28"/>
            <w:szCs w:val="28"/>
            <w:u w:val="none"/>
            <w:lang w:val="en-US"/>
          </w:rPr>
          <w:t>www</w:t>
        </w:r>
        <w:r w:rsidRPr="004E3D16">
          <w:rPr>
            <w:rStyle w:val="a6"/>
            <w:sz w:val="28"/>
            <w:szCs w:val="28"/>
            <w:u w:val="none"/>
          </w:rPr>
          <w:t>.</w:t>
        </w:r>
        <w:proofErr w:type="spellStart"/>
        <w:r w:rsidRPr="00191454">
          <w:rPr>
            <w:rStyle w:val="a6"/>
            <w:sz w:val="28"/>
            <w:szCs w:val="28"/>
            <w:u w:val="none"/>
            <w:lang w:val="en-US"/>
          </w:rPr>
          <w:t>rosfarr</w:t>
        </w:r>
        <w:proofErr w:type="spellEnd"/>
        <w:r w:rsidRPr="004E3D16">
          <w:rPr>
            <w:rStyle w:val="a6"/>
            <w:sz w:val="28"/>
            <w:szCs w:val="28"/>
            <w:u w:val="none"/>
          </w:rPr>
          <w:t>.</w:t>
        </w:r>
        <w:proofErr w:type="spellStart"/>
        <w:r w:rsidRPr="00191454">
          <w:rPr>
            <w:rStyle w:val="a6"/>
            <w:sz w:val="28"/>
            <w:szCs w:val="28"/>
            <w:u w:val="none"/>
            <w:lang w:val="en-US"/>
          </w:rPr>
          <w:t>ru</w:t>
        </w:r>
        <w:proofErr w:type="spellEnd"/>
      </w:hyperlink>
      <w:r w:rsidRPr="004E3D16">
        <w:rPr>
          <w:sz w:val="28"/>
          <w:szCs w:val="28"/>
        </w:rPr>
        <w:t>;</w:t>
      </w:r>
    </w:p>
    <w:p w14:paraId="29C12AFC" w14:textId="77777777" w:rsidR="00560457" w:rsidRPr="00191454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 w:rsidRPr="004E3D16">
        <w:rPr>
          <w:sz w:val="28"/>
          <w:szCs w:val="28"/>
        </w:rPr>
        <w:t>- п</w:t>
      </w:r>
      <w:r>
        <w:rPr>
          <w:sz w:val="28"/>
          <w:szCs w:val="28"/>
        </w:rPr>
        <w:t>рием заявок на участие в Конкурсе</w:t>
      </w:r>
      <w:r w:rsidRPr="00191454">
        <w:rPr>
          <w:sz w:val="28"/>
          <w:szCs w:val="28"/>
        </w:rPr>
        <w:t>, отвечающих требованиям раздела</w:t>
      </w:r>
      <w:r>
        <w:rPr>
          <w:sz w:val="28"/>
          <w:szCs w:val="28"/>
        </w:rPr>
        <w:t xml:space="preserve"> 4</w:t>
      </w:r>
      <w:r w:rsidRPr="00191454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настоящего Положения</w:t>
      </w:r>
      <w:r w:rsidRPr="00191454">
        <w:rPr>
          <w:sz w:val="28"/>
          <w:szCs w:val="28"/>
        </w:rPr>
        <w:t>.</w:t>
      </w:r>
    </w:p>
    <w:p w14:paraId="729ADA23" w14:textId="77777777" w:rsidR="00560457" w:rsidRPr="00191454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 w:rsidRPr="00191454">
        <w:rPr>
          <w:b/>
          <w:sz w:val="28"/>
          <w:szCs w:val="28"/>
          <w:lang w:val="en-US"/>
        </w:rPr>
        <w:t>II</w:t>
      </w:r>
      <w:r w:rsidRPr="004E3D16">
        <w:rPr>
          <w:sz w:val="28"/>
          <w:szCs w:val="28"/>
        </w:rPr>
        <w:t xml:space="preserve"> </w:t>
      </w:r>
      <w:r w:rsidRPr="00191454">
        <w:rPr>
          <w:rStyle w:val="3"/>
          <w:sz w:val="28"/>
          <w:szCs w:val="28"/>
        </w:rPr>
        <w:t>этап</w:t>
      </w:r>
      <w:r>
        <w:rPr>
          <w:sz w:val="28"/>
          <w:szCs w:val="28"/>
        </w:rPr>
        <w:t xml:space="preserve"> – </w:t>
      </w:r>
      <w:r w:rsidRPr="00191454">
        <w:rPr>
          <w:sz w:val="28"/>
          <w:szCs w:val="28"/>
        </w:rPr>
        <w:t xml:space="preserve">отборочный, проводится </w:t>
      </w:r>
      <w:r>
        <w:rPr>
          <w:sz w:val="28"/>
          <w:szCs w:val="28"/>
        </w:rPr>
        <w:t xml:space="preserve">со 2 </w:t>
      </w:r>
      <w:r w:rsidR="007567FD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по 19 мая 2017 года </w:t>
      </w:r>
      <w:r w:rsidR="004767C7">
        <w:rPr>
          <w:sz w:val="28"/>
          <w:szCs w:val="28"/>
        </w:rPr>
        <w:br/>
      </w:r>
      <w:r>
        <w:rPr>
          <w:sz w:val="28"/>
          <w:szCs w:val="28"/>
        </w:rPr>
        <w:t>и</w:t>
      </w:r>
      <w:r w:rsidR="004767C7">
        <w:rPr>
          <w:sz w:val="28"/>
          <w:szCs w:val="28"/>
        </w:rPr>
        <w:t xml:space="preserve"> </w:t>
      </w:r>
      <w:r w:rsidRPr="00191454">
        <w:rPr>
          <w:sz w:val="28"/>
          <w:szCs w:val="28"/>
        </w:rPr>
        <w:t>включает:</w:t>
      </w:r>
    </w:p>
    <w:p w14:paraId="39AF73B1" w14:textId="77777777" w:rsidR="00560457" w:rsidRPr="00191454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 w:rsidRPr="00191454">
        <w:rPr>
          <w:sz w:val="28"/>
          <w:szCs w:val="28"/>
        </w:rPr>
        <w:t>- отбор жюри</w:t>
      </w:r>
      <w:r>
        <w:rPr>
          <w:sz w:val="28"/>
          <w:szCs w:val="28"/>
        </w:rPr>
        <w:t xml:space="preserve"> Конкурса работ</w:t>
      </w:r>
      <w:r w:rsidRPr="00191454">
        <w:rPr>
          <w:sz w:val="28"/>
          <w:szCs w:val="28"/>
        </w:rPr>
        <w:t xml:space="preserve">, отвечающих условиям </w:t>
      </w:r>
      <w:r>
        <w:rPr>
          <w:sz w:val="28"/>
          <w:szCs w:val="28"/>
        </w:rPr>
        <w:t xml:space="preserve">раздела 5 </w:t>
      </w:r>
      <w:r w:rsidRPr="00191454">
        <w:rPr>
          <w:sz w:val="28"/>
          <w:szCs w:val="28"/>
        </w:rPr>
        <w:t>настоящего Положения;</w:t>
      </w:r>
    </w:p>
    <w:p w14:paraId="1AF61443" w14:textId="77777777" w:rsidR="00560457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 w:rsidRPr="00191454">
        <w:rPr>
          <w:sz w:val="28"/>
          <w:szCs w:val="28"/>
        </w:rPr>
        <w:t xml:space="preserve">- голосование на официальном сайте </w:t>
      </w:r>
      <w:proofErr w:type="spellStart"/>
      <w:r w:rsidRPr="00191454">
        <w:rPr>
          <w:sz w:val="28"/>
          <w:szCs w:val="28"/>
        </w:rPr>
        <w:t>РосФАРР</w:t>
      </w:r>
      <w:proofErr w:type="spellEnd"/>
      <w:r w:rsidRPr="00191454">
        <w:rPr>
          <w:sz w:val="28"/>
          <w:szCs w:val="28"/>
        </w:rPr>
        <w:t xml:space="preserve"> за отобранные </w:t>
      </w:r>
      <w:r>
        <w:rPr>
          <w:sz w:val="28"/>
          <w:szCs w:val="28"/>
        </w:rPr>
        <w:t>жюри Конкурса работы с целью определения победителя Конкурса</w:t>
      </w:r>
      <w:r w:rsidRPr="00191454">
        <w:rPr>
          <w:sz w:val="28"/>
          <w:szCs w:val="28"/>
        </w:rPr>
        <w:t>.</w:t>
      </w:r>
    </w:p>
    <w:p w14:paraId="6D740256" w14:textId="77777777" w:rsidR="00806E37" w:rsidRPr="00191454" w:rsidRDefault="00806E3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</w:p>
    <w:p w14:paraId="168A9FB2" w14:textId="77777777" w:rsidR="00806E37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 w:rsidRPr="00191454">
        <w:rPr>
          <w:b/>
          <w:sz w:val="28"/>
          <w:szCs w:val="28"/>
          <w:lang w:val="en-US"/>
        </w:rPr>
        <w:lastRenderedPageBreak/>
        <w:t>III</w:t>
      </w:r>
      <w:r w:rsidRPr="004E3D16">
        <w:rPr>
          <w:sz w:val="28"/>
          <w:szCs w:val="28"/>
        </w:rPr>
        <w:t xml:space="preserve"> </w:t>
      </w:r>
      <w:r w:rsidRPr="00191454">
        <w:rPr>
          <w:rStyle w:val="3"/>
          <w:sz w:val="28"/>
          <w:szCs w:val="28"/>
        </w:rPr>
        <w:t>этап</w:t>
      </w:r>
      <w:r w:rsidR="00BB524C">
        <w:t xml:space="preserve"> </w:t>
      </w:r>
      <w:r w:rsidRPr="00191454">
        <w:rPr>
          <w:sz w:val="28"/>
          <w:szCs w:val="28"/>
        </w:rPr>
        <w:t>– заключительный, пр</w:t>
      </w:r>
      <w:r>
        <w:rPr>
          <w:sz w:val="28"/>
          <w:szCs w:val="28"/>
        </w:rPr>
        <w:t>оводится</w:t>
      </w:r>
      <w:r w:rsidRPr="00191454">
        <w:rPr>
          <w:sz w:val="28"/>
          <w:szCs w:val="28"/>
        </w:rPr>
        <w:t xml:space="preserve"> 20</w:t>
      </w:r>
      <w:r w:rsidR="00806E37">
        <w:rPr>
          <w:sz w:val="28"/>
          <w:szCs w:val="28"/>
        </w:rPr>
        <w:t xml:space="preserve"> мая 2017 года и</w:t>
      </w:r>
      <w:r>
        <w:rPr>
          <w:sz w:val="28"/>
          <w:szCs w:val="28"/>
        </w:rPr>
        <w:t xml:space="preserve"> включает</w:t>
      </w:r>
      <w:r w:rsidR="00806E37">
        <w:rPr>
          <w:sz w:val="28"/>
          <w:szCs w:val="28"/>
        </w:rPr>
        <w:t>:</w:t>
      </w:r>
    </w:p>
    <w:p w14:paraId="5F1D2C48" w14:textId="77777777" w:rsidR="00806E37" w:rsidRDefault="00806E3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0457">
        <w:rPr>
          <w:sz w:val="28"/>
          <w:szCs w:val="28"/>
        </w:rPr>
        <w:t xml:space="preserve">подведение итогов </w:t>
      </w:r>
      <w:r>
        <w:rPr>
          <w:sz w:val="28"/>
          <w:szCs w:val="28"/>
        </w:rPr>
        <w:t>Конкурса;</w:t>
      </w:r>
    </w:p>
    <w:p w14:paraId="7D389DF8" w14:textId="77777777" w:rsidR="00560457" w:rsidRPr="00191454" w:rsidRDefault="00806E3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0457" w:rsidRPr="00191454">
        <w:rPr>
          <w:sz w:val="28"/>
          <w:szCs w:val="28"/>
        </w:rPr>
        <w:t xml:space="preserve">награждение </w:t>
      </w:r>
      <w:r w:rsidR="00560457">
        <w:rPr>
          <w:sz w:val="28"/>
          <w:szCs w:val="28"/>
        </w:rPr>
        <w:t>победителя и призеров</w:t>
      </w:r>
      <w:r w:rsidR="00560457" w:rsidRPr="00191454">
        <w:rPr>
          <w:sz w:val="28"/>
          <w:szCs w:val="28"/>
        </w:rPr>
        <w:t xml:space="preserve"> Конкурса</w:t>
      </w:r>
      <w:r w:rsidR="00560457">
        <w:rPr>
          <w:sz w:val="28"/>
          <w:szCs w:val="28"/>
        </w:rPr>
        <w:t>.</w:t>
      </w:r>
    </w:p>
    <w:p w14:paraId="00112ECE" w14:textId="77777777" w:rsidR="00560457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</w:p>
    <w:p w14:paraId="2E3D441E" w14:textId="77777777" w:rsidR="00560457" w:rsidRDefault="00560457" w:rsidP="00560457">
      <w:pPr>
        <w:pStyle w:val="a3"/>
        <w:shd w:val="clear" w:color="auto" w:fill="auto"/>
        <w:spacing w:line="240" w:lineRule="auto"/>
        <w:ind w:left="20" w:firstLine="5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</w:t>
      </w:r>
      <w:r w:rsidRPr="00191454">
        <w:rPr>
          <w:b/>
          <w:sz w:val="28"/>
          <w:szCs w:val="28"/>
        </w:rPr>
        <w:t>Условия участия в Конкурсе</w:t>
      </w:r>
    </w:p>
    <w:p w14:paraId="7F6AFDF9" w14:textId="77777777" w:rsidR="00560457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b/>
          <w:sz w:val="28"/>
          <w:szCs w:val="28"/>
        </w:rPr>
      </w:pPr>
    </w:p>
    <w:p w14:paraId="469E4772" w14:textId="77777777" w:rsidR="00560457" w:rsidRPr="00E32986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b/>
          <w:sz w:val="28"/>
          <w:szCs w:val="28"/>
        </w:rPr>
      </w:pPr>
      <w:r>
        <w:rPr>
          <w:sz w:val="28"/>
          <w:szCs w:val="28"/>
        </w:rPr>
        <w:t>4</w:t>
      </w:r>
      <w:r w:rsidRPr="003447AE">
        <w:rPr>
          <w:sz w:val="28"/>
          <w:szCs w:val="28"/>
        </w:rPr>
        <w:t>.1.</w:t>
      </w:r>
      <w:r>
        <w:rPr>
          <w:b/>
          <w:sz w:val="28"/>
          <w:szCs w:val="28"/>
        </w:rPr>
        <w:t xml:space="preserve"> </w:t>
      </w:r>
      <w:r w:rsidRPr="00FD2F97">
        <w:rPr>
          <w:sz w:val="28"/>
          <w:szCs w:val="28"/>
        </w:rPr>
        <w:t>Лица, желающие принять участие в Конкурсе,</w:t>
      </w:r>
      <w:r w:rsidRPr="00191454">
        <w:rPr>
          <w:sz w:val="28"/>
          <w:szCs w:val="28"/>
        </w:rPr>
        <w:t xml:space="preserve"> в </w:t>
      </w:r>
      <w:r>
        <w:rPr>
          <w:sz w:val="28"/>
          <w:szCs w:val="28"/>
        </w:rPr>
        <w:t>период заявочного этапа направляют</w:t>
      </w:r>
      <w:r w:rsidRPr="00191454">
        <w:rPr>
          <w:sz w:val="28"/>
          <w:szCs w:val="28"/>
        </w:rPr>
        <w:t xml:space="preserve"> на электронную почту Организат</w:t>
      </w:r>
      <w:r>
        <w:rPr>
          <w:sz w:val="28"/>
          <w:szCs w:val="28"/>
        </w:rPr>
        <w:t xml:space="preserve">ора </w:t>
      </w:r>
      <w:r w:rsidRPr="007B7D14">
        <w:rPr>
          <w:sz w:val="28"/>
          <w:szCs w:val="28"/>
        </w:rPr>
        <w:t>Конкурса</w:t>
      </w:r>
      <w:r>
        <w:rPr>
          <w:sz w:val="28"/>
          <w:szCs w:val="28"/>
        </w:rPr>
        <w:t xml:space="preserve"> </w:t>
      </w:r>
      <w:hyperlink r:id="rId9" w:history="1">
        <w:r w:rsidR="00E32986" w:rsidRPr="00B914B8">
          <w:rPr>
            <w:rStyle w:val="a6"/>
            <w:sz w:val="28"/>
            <w:szCs w:val="28"/>
            <w:lang w:val="en-US"/>
          </w:rPr>
          <w:t>talisman</w:t>
        </w:r>
        <w:r w:rsidR="00E32986" w:rsidRPr="00B914B8">
          <w:rPr>
            <w:rStyle w:val="a6"/>
            <w:sz w:val="28"/>
            <w:szCs w:val="28"/>
          </w:rPr>
          <w:t>@</w:t>
        </w:r>
        <w:proofErr w:type="spellStart"/>
        <w:r w:rsidR="00E32986" w:rsidRPr="00B914B8">
          <w:rPr>
            <w:rStyle w:val="a6"/>
            <w:sz w:val="28"/>
            <w:szCs w:val="28"/>
            <w:lang w:val="en-US"/>
          </w:rPr>
          <w:t>rosfarr</w:t>
        </w:r>
        <w:proofErr w:type="spellEnd"/>
        <w:r w:rsidR="00E32986" w:rsidRPr="00B914B8">
          <w:rPr>
            <w:rStyle w:val="a6"/>
            <w:sz w:val="28"/>
            <w:szCs w:val="28"/>
          </w:rPr>
          <w:t>.</w:t>
        </w:r>
        <w:proofErr w:type="spellStart"/>
        <w:r w:rsidR="00E32986" w:rsidRPr="00B914B8">
          <w:rPr>
            <w:rStyle w:val="a6"/>
            <w:sz w:val="28"/>
            <w:szCs w:val="28"/>
            <w:lang w:val="en-US"/>
          </w:rPr>
          <w:t>ru</w:t>
        </w:r>
        <w:proofErr w:type="spellEnd"/>
      </w:hyperlink>
      <w:r w:rsidR="00E32986">
        <w:rPr>
          <w:rStyle w:val="a6"/>
          <w:sz w:val="28"/>
          <w:szCs w:val="28"/>
        </w:rPr>
        <w:t xml:space="preserve"> </w:t>
      </w:r>
      <w:r w:rsidR="006E3D35">
        <w:rPr>
          <w:rStyle w:val="a6"/>
          <w:sz w:val="28"/>
          <w:szCs w:val="28"/>
        </w:rPr>
        <w:br/>
      </w:r>
      <w:r w:rsidR="00806E37">
        <w:rPr>
          <w:rStyle w:val="a6"/>
          <w:color w:val="auto"/>
          <w:sz w:val="28"/>
          <w:szCs w:val="28"/>
          <w:u w:val="none"/>
        </w:rPr>
        <w:t>или по</w:t>
      </w:r>
      <w:r w:rsidR="006E3D35">
        <w:rPr>
          <w:rStyle w:val="a6"/>
          <w:color w:val="auto"/>
          <w:sz w:val="28"/>
          <w:szCs w:val="28"/>
          <w:u w:val="none"/>
        </w:rPr>
        <w:t xml:space="preserve"> </w:t>
      </w:r>
      <w:r w:rsidR="00E32986" w:rsidRPr="00E32986">
        <w:rPr>
          <w:rStyle w:val="a6"/>
          <w:color w:val="auto"/>
          <w:sz w:val="28"/>
          <w:szCs w:val="28"/>
          <w:u w:val="none"/>
        </w:rPr>
        <w:t>адресу:129272, г.</w:t>
      </w:r>
      <w:r w:rsidR="00E32986">
        <w:rPr>
          <w:rStyle w:val="a6"/>
          <w:color w:val="auto"/>
          <w:sz w:val="28"/>
          <w:szCs w:val="28"/>
          <w:u w:val="none"/>
        </w:rPr>
        <w:t xml:space="preserve"> </w:t>
      </w:r>
      <w:r w:rsidR="00E32986" w:rsidRPr="00E32986">
        <w:rPr>
          <w:rStyle w:val="a6"/>
          <w:color w:val="auto"/>
          <w:sz w:val="28"/>
          <w:szCs w:val="28"/>
          <w:u w:val="none"/>
        </w:rPr>
        <w:t>Москва, ул. Советской Армии, д.6</w:t>
      </w:r>
      <w:r w:rsidR="00806E37">
        <w:rPr>
          <w:rStyle w:val="a6"/>
          <w:color w:val="auto"/>
          <w:sz w:val="28"/>
          <w:szCs w:val="28"/>
          <w:u w:val="none"/>
        </w:rPr>
        <w:t>:</w:t>
      </w:r>
      <w:r w:rsidR="00E32986" w:rsidRPr="00E32986">
        <w:rPr>
          <w:rStyle w:val="a6"/>
          <w:color w:val="auto"/>
          <w:sz w:val="28"/>
          <w:szCs w:val="28"/>
          <w:u w:val="none"/>
        </w:rPr>
        <w:t xml:space="preserve"> </w:t>
      </w:r>
      <w:r w:rsidR="00E32986" w:rsidRPr="00E32986">
        <w:rPr>
          <w:b/>
        </w:rPr>
        <w:t xml:space="preserve"> </w:t>
      </w:r>
    </w:p>
    <w:p w14:paraId="4127C258" w14:textId="77777777" w:rsidR="00560457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Pr="00191454">
        <w:rPr>
          <w:sz w:val="28"/>
          <w:szCs w:val="28"/>
        </w:rPr>
        <w:t>заявку на участие</w:t>
      </w:r>
      <w:r>
        <w:rPr>
          <w:sz w:val="28"/>
          <w:szCs w:val="28"/>
        </w:rPr>
        <w:t xml:space="preserve"> в Конкурсе по форме, указанной в приложении 1 </w:t>
      </w:r>
      <w:r>
        <w:rPr>
          <w:sz w:val="28"/>
          <w:szCs w:val="28"/>
        </w:rPr>
        <w:br/>
        <w:t>к настоящему Положению;</w:t>
      </w:r>
    </w:p>
    <w:p w14:paraId="2D579352" w14:textId="77777777" w:rsidR="00560457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Pr="00191454">
        <w:rPr>
          <w:sz w:val="28"/>
          <w:szCs w:val="28"/>
        </w:rPr>
        <w:t>дизайн-про</w:t>
      </w:r>
      <w:r>
        <w:rPr>
          <w:sz w:val="28"/>
          <w:szCs w:val="28"/>
        </w:rPr>
        <w:t>ект Талисмана</w:t>
      </w:r>
      <w:r w:rsidRPr="00191454">
        <w:rPr>
          <w:sz w:val="28"/>
          <w:szCs w:val="28"/>
        </w:rPr>
        <w:t>;</w:t>
      </w:r>
    </w:p>
    <w:p w14:paraId="13BB731B" w14:textId="77777777" w:rsidR="00560457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b/>
          <w:sz w:val="28"/>
          <w:szCs w:val="28"/>
        </w:rPr>
        <w:t>-</w:t>
      </w:r>
      <w:r w:rsidR="006E3D35">
        <w:rPr>
          <w:sz w:val="28"/>
          <w:szCs w:val="28"/>
        </w:rPr>
        <w:t> </w:t>
      </w:r>
      <w:r>
        <w:rPr>
          <w:sz w:val="28"/>
          <w:szCs w:val="28"/>
        </w:rPr>
        <w:t xml:space="preserve">согласие на обработку персональных данных по форме, указанной </w:t>
      </w:r>
      <w:r>
        <w:rPr>
          <w:sz w:val="28"/>
          <w:szCs w:val="28"/>
        </w:rPr>
        <w:br/>
        <w:t>в приложении 2 к настоящему Положению</w:t>
      </w:r>
      <w:r w:rsidRPr="00FE2A2F">
        <w:rPr>
          <w:sz w:val="28"/>
          <w:szCs w:val="28"/>
        </w:rPr>
        <w:t>.</w:t>
      </w:r>
    </w:p>
    <w:p w14:paraId="193B7CC5" w14:textId="77777777" w:rsidR="00560457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sz w:val="28"/>
          <w:szCs w:val="28"/>
        </w:rPr>
        <w:t>4</w:t>
      </w:r>
      <w:r w:rsidRPr="003D0E0C">
        <w:rPr>
          <w:sz w:val="28"/>
          <w:szCs w:val="28"/>
        </w:rPr>
        <w:t>.</w:t>
      </w:r>
      <w:r>
        <w:rPr>
          <w:sz w:val="28"/>
          <w:szCs w:val="28"/>
        </w:rPr>
        <w:t>2. Работы, поступившие пос</w:t>
      </w:r>
      <w:r w:rsidR="006E3D35">
        <w:rPr>
          <w:sz w:val="28"/>
          <w:szCs w:val="28"/>
        </w:rPr>
        <w:t xml:space="preserve">ле окончания заявочного этапа, </w:t>
      </w:r>
      <w:r>
        <w:rPr>
          <w:sz w:val="28"/>
          <w:szCs w:val="28"/>
        </w:rPr>
        <w:t xml:space="preserve">а также </w:t>
      </w:r>
      <w:r w:rsidR="006E3D35">
        <w:rPr>
          <w:sz w:val="28"/>
          <w:szCs w:val="28"/>
        </w:rPr>
        <w:br/>
      </w:r>
      <w:r>
        <w:rPr>
          <w:sz w:val="28"/>
          <w:szCs w:val="28"/>
        </w:rPr>
        <w:t xml:space="preserve">не отвечающие требованиям настоящего Положения, к участию в Конкурсе </w:t>
      </w:r>
      <w:r w:rsidR="006E3D35">
        <w:rPr>
          <w:sz w:val="28"/>
          <w:szCs w:val="28"/>
        </w:rPr>
        <w:br/>
      </w:r>
      <w:r>
        <w:rPr>
          <w:sz w:val="28"/>
          <w:szCs w:val="28"/>
        </w:rPr>
        <w:t>не допускаются.</w:t>
      </w:r>
    </w:p>
    <w:p w14:paraId="1A2E609E" w14:textId="77777777" w:rsidR="00560457" w:rsidRPr="00A3744C" w:rsidRDefault="00560457" w:rsidP="00560457">
      <w:pPr>
        <w:pStyle w:val="a3"/>
        <w:shd w:val="clear" w:color="auto" w:fill="auto"/>
        <w:spacing w:line="240" w:lineRule="auto"/>
        <w:ind w:left="20" w:firstLine="560"/>
      </w:pPr>
      <w:r>
        <w:rPr>
          <w:sz w:val="28"/>
          <w:szCs w:val="28"/>
        </w:rPr>
        <w:t>4.3. Присланные на Конкурс работы не рецензируются и не возвращаются.</w:t>
      </w:r>
    </w:p>
    <w:p w14:paraId="003D5915" w14:textId="77777777" w:rsidR="00560457" w:rsidRPr="00FE2A2F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sz w:val="28"/>
          <w:szCs w:val="28"/>
        </w:rPr>
        <w:t xml:space="preserve">4.4. Отправка заявки </w:t>
      </w:r>
      <w:r w:rsidRPr="00FE2A2F">
        <w:rPr>
          <w:sz w:val="28"/>
          <w:szCs w:val="28"/>
        </w:rPr>
        <w:t>на адрес электронной почты</w:t>
      </w:r>
      <w:r w:rsidR="004810A8">
        <w:rPr>
          <w:sz w:val="28"/>
          <w:szCs w:val="28"/>
        </w:rPr>
        <w:t>, почтовый адрес</w:t>
      </w:r>
      <w:r>
        <w:rPr>
          <w:sz w:val="28"/>
          <w:szCs w:val="28"/>
        </w:rPr>
        <w:t xml:space="preserve"> Организатора Конкурса является подтверждением того, что участник Конкурса ознакомлен с настоящим Положением и согласен с порядком и условиями проведения Конкурса.</w:t>
      </w:r>
    </w:p>
    <w:p w14:paraId="4C8F1946" w14:textId="77777777" w:rsidR="00560457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sz w:val="28"/>
          <w:szCs w:val="28"/>
        </w:rPr>
        <w:t>4</w:t>
      </w:r>
      <w:r w:rsidRPr="001F750A">
        <w:rPr>
          <w:sz w:val="28"/>
          <w:szCs w:val="28"/>
        </w:rPr>
        <w:t>.</w:t>
      </w:r>
      <w:r>
        <w:rPr>
          <w:sz w:val="28"/>
          <w:szCs w:val="28"/>
        </w:rPr>
        <w:t>5. Участник Конкурса гарантирует:</w:t>
      </w:r>
    </w:p>
    <w:p w14:paraId="28C97770" w14:textId="77777777" w:rsidR="00560457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sz w:val="28"/>
          <w:szCs w:val="28"/>
        </w:rPr>
        <w:t>- достоверность сведений, указанных в заявке на участие в Конкурсе;</w:t>
      </w:r>
    </w:p>
    <w:p w14:paraId="53F7BFDB" w14:textId="77777777" w:rsidR="00560457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sz w:val="28"/>
          <w:szCs w:val="28"/>
        </w:rPr>
        <w:t>- присланная на Конкурс работа не нарушает авторских или имущественных прав третьих лиц;</w:t>
      </w:r>
    </w:p>
    <w:p w14:paraId="628808ED" w14:textId="77777777" w:rsidR="00560457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sz w:val="28"/>
          <w:szCs w:val="28"/>
        </w:rPr>
        <w:t>- возмещение ущерба в случае нарушения им авторских или имущественных прав третьих лиц;</w:t>
      </w:r>
    </w:p>
    <w:p w14:paraId="17CB5A2C" w14:textId="77777777" w:rsidR="00560457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sz w:val="28"/>
          <w:szCs w:val="28"/>
        </w:rPr>
        <w:t xml:space="preserve">- в случае признания </w:t>
      </w:r>
      <w:r w:rsidRPr="00191454">
        <w:rPr>
          <w:sz w:val="28"/>
          <w:szCs w:val="28"/>
        </w:rPr>
        <w:t xml:space="preserve">победителем </w:t>
      </w:r>
      <w:r w:rsidR="00FB1848">
        <w:rPr>
          <w:sz w:val="28"/>
          <w:szCs w:val="28"/>
        </w:rPr>
        <w:t xml:space="preserve">(призером) </w:t>
      </w:r>
      <w:r w:rsidRPr="00191454">
        <w:rPr>
          <w:sz w:val="28"/>
          <w:szCs w:val="28"/>
        </w:rPr>
        <w:t xml:space="preserve">Конкурса </w:t>
      </w:r>
      <w:r>
        <w:rPr>
          <w:sz w:val="28"/>
          <w:szCs w:val="28"/>
        </w:rPr>
        <w:t>передачу Организатору Конкурса</w:t>
      </w:r>
      <w:r w:rsidRPr="0019145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авторских и имущественных прав </w:t>
      </w:r>
      <w:r w:rsidRPr="00191454">
        <w:rPr>
          <w:sz w:val="28"/>
          <w:szCs w:val="28"/>
        </w:rPr>
        <w:t xml:space="preserve">на дизайн-проект Талисмана </w:t>
      </w:r>
      <w:r>
        <w:rPr>
          <w:sz w:val="28"/>
          <w:szCs w:val="28"/>
        </w:rPr>
        <w:t xml:space="preserve">путем заключения соответствующего </w:t>
      </w:r>
      <w:r w:rsidRPr="00191454">
        <w:rPr>
          <w:sz w:val="28"/>
          <w:szCs w:val="28"/>
        </w:rPr>
        <w:t>договор</w:t>
      </w:r>
      <w:r>
        <w:rPr>
          <w:sz w:val="28"/>
          <w:szCs w:val="28"/>
        </w:rPr>
        <w:t>а</w:t>
      </w:r>
      <w:r w:rsidRPr="00191454">
        <w:rPr>
          <w:sz w:val="28"/>
          <w:szCs w:val="28"/>
        </w:rPr>
        <w:t>.</w:t>
      </w:r>
    </w:p>
    <w:p w14:paraId="6F4EF6F0" w14:textId="77777777" w:rsidR="00560457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sz w:val="28"/>
          <w:szCs w:val="28"/>
        </w:rPr>
        <w:t>4.6. В период проведения Конкурса у</w:t>
      </w:r>
      <w:r w:rsidRPr="00191454">
        <w:rPr>
          <w:sz w:val="28"/>
          <w:szCs w:val="28"/>
        </w:rPr>
        <w:t xml:space="preserve">частник Конкурса </w:t>
      </w:r>
      <w:r>
        <w:rPr>
          <w:sz w:val="28"/>
          <w:szCs w:val="28"/>
        </w:rPr>
        <w:t>безвозмездно предоставляет Организатору Конкурса</w:t>
      </w:r>
      <w:r w:rsidRPr="00191454">
        <w:rPr>
          <w:sz w:val="28"/>
          <w:szCs w:val="28"/>
        </w:rPr>
        <w:t xml:space="preserve"> прав</w:t>
      </w:r>
      <w:r>
        <w:rPr>
          <w:sz w:val="28"/>
          <w:szCs w:val="28"/>
        </w:rPr>
        <w:t>о на:</w:t>
      </w:r>
    </w:p>
    <w:p w14:paraId="436454CA" w14:textId="77777777" w:rsidR="00560457" w:rsidRPr="00191454" w:rsidRDefault="00560457" w:rsidP="00560457">
      <w:pPr>
        <w:pStyle w:val="a3"/>
        <w:shd w:val="clear" w:color="auto" w:fill="auto"/>
        <w:spacing w:line="240" w:lineRule="auto"/>
        <w:ind w:left="20" w:firstLine="560"/>
        <w:rPr>
          <w:sz w:val="28"/>
          <w:szCs w:val="28"/>
        </w:rPr>
      </w:pPr>
      <w:r>
        <w:rPr>
          <w:sz w:val="28"/>
          <w:szCs w:val="28"/>
        </w:rPr>
        <w:t>- </w:t>
      </w:r>
      <w:r w:rsidRPr="00191454">
        <w:rPr>
          <w:sz w:val="28"/>
          <w:szCs w:val="28"/>
        </w:rPr>
        <w:t xml:space="preserve">обнародование </w:t>
      </w:r>
      <w:r>
        <w:rPr>
          <w:sz w:val="28"/>
          <w:szCs w:val="28"/>
        </w:rPr>
        <w:t xml:space="preserve">дизайн-проекта </w:t>
      </w:r>
      <w:r w:rsidRPr="00191454">
        <w:rPr>
          <w:sz w:val="28"/>
          <w:szCs w:val="28"/>
        </w:rPr>
        <w:t xml:space="preserve">Талисмана, т.е. на сообщение </w:t>
      </w:r>
      <w:r>
        <w:rPr>
          <w:sz w:val="28"/>
          <w:szCs w:val="28"/>
        </w:rPr>
        <w:t xml:space="preserve">о нем </w:t>
      </w:r>
      <w:r w:rsidRPr="00191454">
        <w:rPr>
          <w:sz w:val="28"/>
          <w:szCs w:val="28"/>
        </w:rPr>
        <w:t>неопределенному кругу лиц;</w:t>
      </w:r>
    </w:p>
    <w:p w14:paraId="7B15B01B" w14:textId="77777777" w:rsidR="00560457" w:rsidRDefault="00560457" w:rsidP="00560457">
      <w:pPr>
        <w:pStyle w:val="a3"/>
        <w:shd w:val="clear" w:color="auto" w:fill="auto"/>
        <w:tabs>
          <w:tab w:val="left" w:pos="860"/>
        </w:tabs>
        <w:spacing w:line="240" w:lineRule="auto"/>
        <w:ind w:left="20" w:right="20" w:firstLine="56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91454">
        <w:rPr>
          <w:sz w:val="28"/>
          <w:szCs w:val="28"/>
        </w:rPr>
        <w:t>внесение</w:t>
      </w:r>
      <w:r>
        <w:rPr>
          <w:sz w:val="28"/>
          <w:szCs w:val="28"/>
        </w:rPr>
        <w:t>, при необходимости,</w:t>
      </w:r>
      <w:r w:rsidRPr="00191454">
        <w:rPr>
          <w:sz w:val="28"/>
          <w:szCs w:val="28"/>
        </w:rPr>
        <w:t xml:space="preserve"> в </w:t>
      </w:r>
      <w:r>
        <w:rPr>
          <w:sz w:val="28"/>
          <w:szCs w:val="28"/>
        </w:rPr>
        <w:t xml:space="preserve">дизайн-проект </w:t>
      </w:r>
      <w:r w:rsidRPr="00191454">
        <w:rPr>
          <w:sz w:val="28"/>
          <w:szCs w:val="28"/>
        </w:rPr>
        <w:t>Талисман</w:t>
      </w:r>
      <w:r>
        <w:rPr>
          <w:sz w:val="28"/>
          <w:szCs w:val="28"/>
        </w:rPr>
        <w:t>а</w:t>
      </w:r>
      <w:r w:rsidRPr="00191454">
        <w:rPr>
          <w:sz w:val="28"/>
          <w:szCs w:val="28"/>
        </w:rPr>
        <w:t xml:space="preserve"> изме</w:t>
      </w:r>
      <w:r>
        <w:rPr>
          <w:sz w:val="28"/>
          <w:szCs w:val="28"/>
        </w:rPr>
        <w:t>нений;</w:t>
      </w:r>
    </w:p>
    <w:p w14:paraId="0A11FD23" w14:textId="77777777" w:rsidR="00560457" w:rsidRDefault="008F6A0D" w:rsidP="00560457">
      <w:pPr>
        <w:pStyle w:val="a3"/>
        <w:shd w:val="clear" w:color="auto" w:fill="auto"/>
        <w:tabs>
          <w:tab w:val="left" w:pos="860"/>
        </w:tabs>
        <w:spacing w:line="240" w:lineRule="auto"/>
        <w:ind w:left="20" w:right="20" w:firstLine="560"/>
        <w:rPr>
          <w:sz w:val="28"/>
          <w:szCs w:val="28"/>
        </w:rPr>
      </w:pPr>
      <w:r>
        <w:rPr>
          <w:sz w:val="28"/>
          <w:szCs w:val="28"/>
        </w:rPr>
        <w:t>- </w:t>
      </w:r>
      <w:r w:rsidR="00560457">
        <w:rPr>
          <w:sz w:val="28"/>
          <w:szCs w:val="28"/>
        </w:rPr>
        <w:t>сопровождение</w:t>
      </w:r>
      <w:r w:rsidR="00560457" w:rsidRPr="00252D04">
        <w:rPr>
          <w:sz w:val="28"/>
          <w:szCs w:val="28"/>
        </w:rPr>
        <w:t xml:space="preserve"> </w:t>
      </w:r>
      <w:r w:rsidR="00560457">
        <w:rPr>
          <w:sz w:val="28"/>
          <w:szCs w:val="28"/>
        </w:rPr>
        <w:t xml:space="preserve">дизайн-проекта </w:t>
      </w:r>
      <w:r w:rsidR="00560457" w:rsidRPr="00191454">
        <w:rPr>
          <w:sz w:val="28"/>
          <w:szCs w:val="28"/>
        </w:rPr>
        <w:t>Талисман</w:t>
      </w:r>
      <w:r w:rsidR="00560457">
        <w:rPr>
          <w:sz w:val="28"/>
          <w:szCs w:val="28"/>
        </w:rPr>
        <w:t xml:space="preserve">а, при необходимости, </w:t>
      </w:r>
      <w:r w:rsidR="00560457" w:rsidRPr="00191454">
        <w:rPr>
          <w:sz w:val="28"/>
          <w:szCs w:val="28"/>
        </w:rPr>
        <w:t>комментариями.</w:t>
      </w:r>
    </w:p>
    <w:p w14:paraId="6F28EEF8" w14:textId="77777777" w:rsidR="00560457" w:rsidRDefault="00560457" w:rsidP="00560457">
      <w:pPr>
        <w:pStyle w:val="a3"/>
        <w:shd w:val="clear" w:color="auto" w:fill="auto"/>
        <w:tabs>
          <w:tab w:val="left" w:pos="1002"/>
        </w:tabs>
        <w:spacing w:line="240" w:lineRule="auto"/>
        <w:ind w:left="580"/>
        <w:jc w:val="center"/>
        <w:rPr>
          <w:b/>
          <w:sz w:val="28"/>
          <w:szCs w:val="28"/>
        </w:rPr>
      </w:pPr>
    </w:p>
    <w:p w14:paraId="10649655" w14:textId="77777777" w:rsidR="00560457" w:rsidRDefault="00560457" w:rsidP="00560457">
      <w:pPr>
        <w:pStyle w:val="a3"/>
        <w:shd w:val="clear" w:color="auto" w:fill="auto"/>
        <w:tabs>
          <w:tab w:val="left" w:pos="1002"/>
        </w:tabs>
        <w:spacing w:line="240" w:lineRule="auto"/>
        <w:ind w:left="5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Pr="00191454">
        <w:rPr>
          <w:b/>
          <w:sz w:val="28"/>
          <w:szCs w:val="28"/>
        </w:rPr>
        <w:t>. Требования к Талисману</w:t>
      </w:r>
    </w:p>
    <w:p w14:paraId="7DE806A1" w14:textId="77777777" w:rsidR="00560457" w:rsidRDefault="00560457" w:rsidP="00560457">
      <w:pPr>
        <w:pStyle w:val="a3"/>
        <w:shd w:val="clear" w:color="auto" w:fill="auto"/>
        <w:tabs>
          <w:tab w:val="left" w:pos="1002"/>
        </w:tabs>
        <w:spacing w:line="240" w:lineRule="auto"/>
        <w:ind w:left="580"/>
        <w:jc w:val="center"/>
        <w:rPr>
          <w:b/>
          <w:sz w:val="28"/>
          <w:szCs w:val="28"/>
        </w:rPr>
      </w:pPr>
    </w:p>
    <w:p w14:paraId="495340D4" w14:textId="77777777" w:rsidR="00560457" w:rsidRDefault="00560457" w:rsidP="00560457">
      <w:pPr>
        <w:pStyle w:val="a3"/>
        <w:shd w:val="clear" w:color="auto" w:fill="auto"/>
        <w:tabs>
          <w:tab w:val="left" w:pos="1002"/>
        </w:tabs>
        <w:spacing w:line="240" w:lineRule="auto"/>
        <w:ind w:firstLine="580"/>
        <w:rPr>
          <w:sz w:val="28"/>
          <w:szCs w:val="28"/>
        </w:rPr>
      </w:pPr>
      <w:r>
        <w:rPr>
          <w:sz w:val="28"/>
          <w:szCs w:val="28"/>
        </w:rPr>
        <w:t>5.1. Талисман должен отвечать следующим требованиям:</w:t>
      </w:r>
      <w:r w:rsidRPr="00191454">
        <w:rPr>
          <w:sz w:val="28"/>
          <w:szCs w:val="28"/>
        </w:rPr>
        <w:t xml:space="preserve"> </w:t>
      </w:r>
    </w:p>
    <w:p w14:paraId="19EAE60D" w14:textId="77777777" w:rsidR="00560457" w:rsidRDefault="00560457" w:rsidP="00560457">
      <w:pPr>
        <w:pStyle w:val="a3"/>
        <w:shd w:val="clear" w:color="auto" w:fill="auto"/>
        <w:tabs>
          <w:tab w:val="left" w:pos="1002"/>
        </w:tabs>
        <w:spacing w:line="240" w:lineRule="auto"/>
        <w:ind w:firstLine="580"/>
        <w:rPr>
          <w:sz w:val="28"/>
          <w:szCs w:val="28"/>
        </w:rPr>
      </w:pPr>
      <w:r>
        <w:rPr>
          <w:sz w:val="28"/>
          <w:szCs w:val="28"/>
        </w:rPr>
        <w:t>- отражать специфику акробатического рок-н-ролла как вида спорта;</w:t>
      </w:r>
    </w:p>
    <w:p w14:paraId="63883CD0" w14:textId="77777777" w:rsidR="00560457" w:rsidRDefault="00560457" w:rsidP="00560457">
      <w:pPr>
        <w:pStyle w:val="a3"/>
        <w:shd w:val="clear" w:color="auto" w:fill="auto"/>
        <w:tabs>
          <w:tab w:val="left" w:pos="1002"/>
        </w:tabs>
        <w:spacing w:line="240" w:lineRule="auto"/>
        <w:ind w:firstLine="580"/>
        <w:rPr>
          <w:sz w:val="28"/>
          <w:szCs w:val="28"/>
        </w:rPr>
      </w:pPr>
      <w:r>
        <w:rPr>
          <w:sz w:val="28"/>
          <w:szCs w:val="28"/>
        </w:rPr>
        <w:t>- быть понятным и легко запоминающимся;</w:t>
      </w:r>
    </w:p>
    <w:p w14:paraId="7C91EB53" w14:textId="77777777" w:rsidR="00560457" w:rsidRDefault="00560457" w:rsidP="00560457">
      <w:pPr>
        <w:pStyle w:val="a3"/>
        <w:shd w:val="clear" w:color="auto" w:fill="auto"/>
        <w:tabs>
          <w:tab w:val="left" w:pos="1002"/>
        </w:tabs>
        <w:spacing w:line="240" w:lineRule="auto"/>
        <w:ind w:firstLine="580"/>
        <w:rPr>
          <w:sz w:val="28"/>
          <w:szCs w:val="28"/>
        </w:rPr>
      </w:pPr>
      <w:r>
        <w:rPr>
          <w:sz w:val="28"/>
          <w:szCs w:val="28"/>
        </w:rPr>
        <w:t xml:space="preserve">- содержать брендовые цвета (паттерны) </w:t>
      </w:r>
      <w:proofErr w:type="spellStart"/>
      <w:r>
        <w:rPr>
          <w:sz w:val="28"/>
          <w:szCs w:val="28"/>
        </w:rPr>
        <w:t>РосФАРР</w:t>
      </w:r>
      <w:proofErr w:type="spellEnd"/>
      <w:r>
        <w:rPr>
          <w:sz w:val="28"/>
          <w:szCs w:val="28"/>
        </w:rPr>
        <w:t>;</w:t>
      </w:r>
    </w:p>
    <w:p w14:paraId="04FDC159" w14:textId="77777777" w:rsidR="00560457" w:rsidRPr="00562784" w:rsidRDefault="00560457" w:rsidP="00560457">
      <w:pPr>
        <w:pStyle w:val="a3"/>
        <w:shd w:val="clear" w:color="auto" w:fill="auto"/>
        <w:tabs>
          <w:tab w:val="left" w:pos="567"/>
        </w:tabs>
        <w:spacing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ab/>
        <w:t>- иметь возможность быть использованным</w:t>
      </w:r>
      <w:r w:rsidRPr="00562784">
        <w:rPr>
          <w:sz w:val="28"/>
          <w:szCs w:val="28"/>
        </w:rPr>
        <w:t xml:space="preserve"> в качестве костюма в н</w:t>
      </w:r>
      <w:r>
        <w:rPr>
          <w:sz w:val="28"/>
          <w:szCs w:val="28"/>
        </w:rPr>
        <w:t>атуральную величину</w:t>
      </w:r>
      <w:r w:rsidRPr="00562784">
        <w:rPr>
          <w:sz w:val="28"/>
          <w:szCs w:val="28"/>
        </w:rPr>
        <w:t>;</w:t>
      </w:r>
    </w:p>
    <w:p w14:paraId="15EF1FEB" w14:textId="77777777" w:rsidR="00560457" w:rsidRDefault="00560457" w:rsidP="00560457">
      <w:pPr>
        <w:pStyle w:val="a3"/>
        <w:shd w:val="clear" w:color="auto" w:fill="auto"/>
        <w:tabs>
          <w:tab w:val="left" w:pos="719"/>
        </w:tabs>
        <w:spacing w:line="240" w:lineRule="auto"/>
        <w:ind w:left="58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 иметь </w:t>
      </w:r>
      <w:r w:rsidRPr="00191454">
        <w:rPr>
          <w:sz w:val="28"/>
          <w:szCs w:val="28"/>
        </w:rPr>
        <w:t>возможность</w:t>
      </w:r>
      <w:r>
        <w:rPr>
          <w:sz w:val="28"/>
          <w:szCs w:val="28"/>
        </w:rPr>
        <w:t xml:space="preserve"> быть анимированным;</w:t>
      </w:r>
    </w:p>
    <w:p w14:paraId="11A830C6" w14:textId="77777777" w:rsidR="00560457" w:rsidRDefault="00560457" w:rsidP="00560457">
      <w:pPr>
        <w:pStyle w:val="a3"/>
        <w:shd w:val="clear" w:color="auto" w:fill="auto"/>
        <w:tabs>
          <w:tab w:val="left" w:pos="567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- отражать философию </w:t>
      </w:r>
      <w:proofErr w:type="spellStart"/>
      <w:r>
        <w:rPr>
          <w:sz w:val="28"/>
          <w:szCs w:val="28"/>
        </w:rPr>
        <w:t>РосФАРР</w:t>
      </w:r>
      <w:proofErr w:type="spellEnd"/>
      <w:r>
        <w:rPr>
          <w:sz w:val="28"/>
          <w:szCs w:val="28"/>
        </w:rPr>
        <w:t>, заключающую в слогане: «ДОВЕРЯЙ! МЕЧТАЙ! ЛЕТАЙ!»;</w:t>
      </w:r>
    </w:p>
    <w:p w14:paraId="7C63CA75" w14:textId="77777777" w:rsidR="00560457" w:rsidRDefault="00560457" w:rsidP="006E3D35">
      <w:pPr>
        <w:pStyle w:val="a3"/>
        <w:shd w:val="clear" w:color="auto" w:fill="auto"/>
        <w:tabs>
          <w:tab w:val="left" w:pos="567"/>
        </w:tabs>
        <w:spacing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- </w:t>
      </w:r>
      <w:r w:rsidRPr="00B43091">
        <w:rPr>
          <w:sz w:val="28"/>
          <w:szCs w:val="28"/>
        </w:rPr>
        <w:t xml:space="preserve">соответствовать требованиям законодательства Российской Федерации </w:t>
      </w:r>
      <w:r>
        <w:rPr>
          <w:sz w:val="28"/>
          <w:szCs w:val="28"/>
        </w:rPr>
        <w:br/>
      </w:r>
      <w:r w:rsidRPr="00372BF0">
        <w:rPr>
          <w:sz w:val="28"/>
          <w:szCs w:val="28"/>
        </w:rPr>
        <w:t>о регистрации в качестве товарного знака.</w:t>
      </w:r>
    </w:p>
    <w:p w14:paraId="1B5AE2FE" w14:textId="77777777" w:rsidR="004767C7" w:rsidRPr="00372BF0" w:rsidRDefault="004767C7" w:rsidP="006E3D35">
      <w:pPr>
        <w:pStyle w:val="a3"/>
        <w:shd w:val="clear" w:color="auto" w:fill="auto"/>
        <w:tabs>
          <w:tab w:val="left" w:pos="567"/>
        </w:tabs>
        <w:spacing w:line="240" w:lineRule="auto"/>
        <w:ind w:firstLine="567"/>
        <w:rPr>
          <w:sz w:val="28"/>
          <w:szCs w:val="28"/>
        </w:rPr>
      </w:pPr>
    </w:p>
    <w:p w14:paraId="08C2E0C0" w14:textId="77777777" w:rsidR="00560457" w:rsidRDefault="00560457" w:rsidP="00560457">
      <w:pPr>
        <w:pStyle w:val="a3"/>
        <w:shd w:val="clear" w:color="auto" w:fill="auto"/>
        <w:tabs>
          <w:tab w:val="left" w:pos="1038"/>
        </w:tabs>
        <w:spacing w:line="240" w:lineRule="auto"/>
        <w:ind w:left="600" w:right="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6. Порядок подведения итогов</w:t>
      </w:r>
      <w:r w:rsidRPr="00191454">
        <w:rPr>
          <w:b/>
          <w:sz w:val="28"/>
          <w:szCs w:val="28"/>
        </w:rPr>
        <w:t xml:space="preserve"> Конкурса</w:t>
      </w:r>
    </w:p>
    <w:p w14:paraId="3734DB40" w14:textId="77777777" w:rsidR="00560457" w:rsidRPr="00191454" w:rsidRDefault="00560457" w:rsidP="00560457">
      <w:pPr>
        <w:pStyle w:val="a3"/>
        <w:shd w:val="clear" w:color="auto" w:fill="auto"/>
        <w:tabs>
          <w:tab w:val="left" w:pos="1038"/>
        </w:tabs>
        <w:spacing w:line="240" w:lineRule="auto"/>
        <w:ind w:left="600" w:right="20"/>
        <w:jc w:val="center"/>
        <w:rPr>
          <w:b/>
          <w:sz w:val="28"/>
          <w:szCs w:val="28"/>
        </w:rPr>
      </w:pPr>
    </w:p>
    <w:p w14:paraId="01CBF441" w14:textId="77777777" w:rsidR="00560457" w:rsidRDefault="00560457" w:rsidP="00560457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>6.1. Для оценки присланных на Конкурс работ Организатор Конкурса формирует жюри Конкурса в сос</w:t>
      </w:r>
      <w:r w:rsidR="00BB524C">
        <w:rPr>
          <w:sz w:val="28"/>
          <w:szCs w:val="28"/>
        </w:rPr>
        <w:t xml:space="preserve">таве, указанном в приложении 3 </w:t>
      </w:r>
      <w:r>
        <w:rPr>
          <w:sz w:val="28"/>
          <w:szCs w:val="28"/>
        </w:rPr>
        <w:t>к настоящему Положению.</w:t>
      </w:r>
    </w:p>
    <w:p w14:paraId="08661877" w14:textId="77777777" w:rsidR="00560457" w:rsidRDefault="00560457" w:rsidP="00560457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Pr="00191454">
        <w:rPr>
          <w:sz w:val="28"/>
          <w:szCs w:val="28"/>
        </w:rPr>
        <w:t xml:space="preserve">Жюри </w:t>
      </w:r>
      <w:r>
        <w:rPr>
          <w:sz w:val="28"/>
          <w:szCs w:val="28"/>
        </w:rPr>
        <w:t xml:space="preserve">Конкурса </w:t>
      </w:r>
      <w:r w:rsidRPr="00191454">
        <w:rPr>
          <w:sz w:val="28"/>
          <w:szCs w:val="28"/>
        </w:rPr>
        <w:t>оценивает каждый дизайн-проект</w:t>
      </w:r>
      <w:r w:rsidR="00BB524C">
        <w:rPr>
          <w:sz w:val="28"/>
          <w:szCs w:val="28"/>
        </w:rPr>
        <w:t xml:space="preserve"> Талисмана по 10</w:t>
      </w:r>
      <w:r w:rsidR="00FB1848">
        <w:rPr>
          <w:sz w:val="28"/>
          <w:szCs w:val="28"/>
        </w:rPr>
        <w:t>-ти</w:t>
      </w:r>
      <w:r w:rsidR="00BB524C">
        <w:rPr>
          <w:sz w:val="28"/>
          <w:szCs w:val="28"/>
        </w:rPr>
        <w:t xml:space="preserve"> </w:t>
      </w:r>
      <w:r w:rsidRPr="00191454">
        <w:rPr>
          <w:sz w:val="28"/>
          <w:szCs w:val="28"/>
        </w:rPr>
        <w:t>бальной системе</w:t>
      </w:r>
      <w:r>
        <w:rPr>
          <w:sz w:val="28"/>
          <w:szCs w:val="28"/>
        </w:rPr>
        <w:t xml:space="preserve"> по следующим критериям:</w:t>
      </w:r>
    </w:p>
    <w:p w14:paraId="4FC53F36" w14:textId="77777777" w:rsidR="00560457" w:rsidRDefault="00BB524C" w:rsidP="00560457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>- </w:t>
      </w:r>
      <w:r w:rsidR="00560457">
        <w:rPr>
          <w:sz w:val="28"/>
          <w:szCs w:val="28"/>
        </w:rPr>
        <w:t xml:space="preserve">соответствие цели Конкурса и требованиям к Талисману (пункт 5.1 </w:t>
      </w:r>
      <w:r w:rsidR="00FB1848">
        <w:rPr>
          <w:sz w:val="28"/>
          <w:szCs w:val="28"/>
        </w:rPr>
        <w:t xml:space="preserve">настоящего </w:t>
      </w:r>
      <w:r w:rsidR="00560457">
        <w:rPr>
          <w:sz w:val="28"/>
          <w:szCs w:val="28"/>
        </w:rPr>
        <w:t>Положения);</w:t>
      </w:r>
    </w:p>
    <w:p w14:paraId="5D16CB01" w14:textId="77777777" w:rsidR="00560457" w:rsidRDefault="00560457" w:rsidP="00560457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>- творческое, запоминающееся, художественное решение;</w:t>
      </w:r>
    </w:p>
    <w:p w14:paraId="4E76D275" w14:textId="77777777" w:rsidR="00560457" w:rsidRDefault="00560457" w:rsidP="00560457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>- новизна, оригинальность и уникальность;</w:t>
      </w:r>
    </w:p>
    <w:p w14:paraId="3F74BE53" w14:textId="77777777" w:rsidR="00560457" w:rsidRDefault="00560457" w:rsidP="00560457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>- качество исполнения;</w:t>
      </w:r>
    </w:p>
    <w:p w14:paraId="7CB65E99" w14:textId="77777777" w:rsidR="00560457" w:rsidRDefault="00560457" w:rsidP="00560457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>- цветовое, визуальное и эмоциональное решение.</w:t>
      </w:r>
    </w:p>
    <w:p w14:paraId="7B581BB9" w14:textId="77777777" w:rsidR="00560457" w:rsidRDefault="00560457" w:rsidP="00560457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>6.3. После суммирования баллов и выставления итоговой оценки жюри Конкурса отбирает три работы, набравшие наибольшее количество баллов, соответственно.</w:t>
      </w:r>
    </w:p>
    <w:p w14:paraId="7E2C8A0E" w14:textId="77777777" w:rsidR="00560457" w:rsidRDefault="00560457" w:rsidP="00560457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 xml:space="preserve">6.4. Организатор Конкурса размещает работы, отобранные жюри Конкурса, на сайте </w:t>
      </w:r>
      <w:proofErr w:type="spellStart"/>
      <w:r>
        <w:rPr>
          <w:sz w:val="28"/>
          <w:szCs w:val="28"/>
        </w:rPr>
        <w:t>РосФАРР</w:t>
      </w:r>
      <w:proofErr w:type="spellEnd"/>
      <w:r>
        <w:rPr>
          <w:sz w:val="28"/>
          <w:szCs w:val="28"/>
        </w:rPr>
        <w:t xml:space="preserve">. </w:t>
      </w:r>
    </w:p>
    <w:p w14:paraId="0DB9330D" w14:textId="77777777" w:rsidR="00560457" w:rsidRDefault="00560457" w:rsidP="00BB524C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 xml:space="preserve">6.5. До 19 мая 2017 года посетители сайта </w:t>
      </w:r>
      <w:proofErr w:type="spellStart"/>
      <w:r>
        <w:rPr>
          <w:sz w:val="28"/>
          <w:szCs w:val="28"/>
        </w:rPr>
        <w:t>РосФАРР</w:t>
      </w:r>
      <w:proofErr w:type="spellEnd"/>
      <w:r>
        <w:rPr>
          <w:sz w:val="28"/>
          <w:szCs w:val="28"/>
        </w:rPr>
        <w:t xml:space="preserve"> имеют возможность проголосовать за каждую из работ. Посетители сайта имеют право проголосовать за понравившуюся работу один раз.</w:t>
      </w:r>
    </w:p>
    <w:p w14:paraId="14E825DC" w14:textId="77777777" w:rsidR="00560457" w:rsidRDefault="00560457" w:rsidP="00BB524C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>6.6. Победителем Конкурса признается участник Конкурса, работа которого получила наибольшее число голосов.</w:t>
      </w:r>
    </w:p>
    <w:p w14:paraId="29011BE0" w14:textId="77777777" w:rsidR="00560457" w:rsidRDefault="00560457" w:rsidP="00BB524C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>6.7. Общий призовой фонд Конкурса составляет 300 000 (триста тысяч) рублей:</w:t>
      </w:r>
    </w:p>
    <w:p w14:paraId="2A9727A2" w14:textId="77777777" w:rsidR="00560457" w:rsidRDefault="00560457" w:rsidP="00560457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>- первое место – 150 000 (сто пятьдесят тысяч) рублей;</w:t>
      </w:r>
    </w:p>
    <w:p w14:paraId="03D841BB" w14:textId="77777777" w:rsidR="00560457" w:rsidRPr="007F0DFE" w:rsidRDefault="00560457" w:rsidP="00560457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>- второе место – 100 000 (сто тысяч) рублей;</w:t>
      </w:r>
      <w:bookmarkStart w:id="0" w:name="_GoBack"/>
      <w:bookmarkEnd w:id="0"/>
    </w:p>
    <w:p w14:paraId="1A5E482D" w14:textId="77777777" w:rsidR="00560457" w:rsidRPr="0000066A" w:rsidRDefault="00560457" w:rsidP="00560457">
      <w:pPr>
        <w:pStyle w:val="a3"/>
        <w:shd w:val="clear" w:color="auto" w:fill="auto"/>
        <w:spacing w:line="240" w:lineRule="auto"/>
        <w:ind w:left="20" w:right="20" w:firstLine="580"/>
        <w:rPr>
          <w:sz w:val="28"/>
          <w:szCs w:val="28"/>
        </w:rPr>
      </w:pPr>
      <w:r>
        <w:rPr>
          <w:sz w:val="28"/>
          <w:szCs w:val="28"/>
        </w:rPr>
        <w:t>- третье место – 50 000 (пятьдесят тысяч) рублей.</w:t>
      </w:r>
    </w:p>
    <w:p w14:paraId="2E03A464" w14:textId="77777777" w:rsidR="00560457" w:rsidRPr="0000066A" w:rsidRDefault="00560457" w:rsidP="00560457">
      <w:pPr>
        <w:pStyle w:val="a3"/>
        <w:shd w:val="clear" w:color="auto" w:fill="auto"/>
        <w:tabs>
          <w:tab w:val="left" w:pos="567"/>
        </w:tabs>
        <w:spacing w:line="240" w:lineRule="auto"/>
        <w:ind w:right="20"/>
        <w:rPr>
          <w:b/>
          <w:sz w:val="28"/>
          <w:szCs w:val="28"/>
        </w:rPr>
      </w:pPr>
      <w:r>
        <w:rPr>
          <w:sz w:val="28"/>
          <w:szCs w:val="28"/>
        </w:rPr>
        <w:tab/>
        <w:t xml:space="preserve">6.7. Награждение победителя и призеров Конкурса состоится 20 мая 2017 года в </w:t>
      </w:r>
      <w:r w:rsidRPr="00E84BAA">
        <w:rPr>
          <w:sz w:val="28"/>
          <w:szCs w:val="28"/>
        </w:rPr>
        <w:t>рамках</w:t>
      </w:r>
      <w:r>
        <w:rPr>
          <w:sz w:val="28"/>
          <w:szCs w:val="28"/>
        </w:rPr>
        <w:t xml:space="preserve"> чемпионата Европы по акробатическому рок-н-роллу.</w:t>
      </w:r>
    </w:p>
    <w:p w14:paraId="5CC65316" w14:textId="77777777" w:rsidR="00560457" w:rsidRDefault="00560457" w:rsidP="00560457">
      <w:pPr>
        <w:pStyle w:val="a3"/>
        <w:shd w:val="clear" w:color="auto" w:fill="auto"/>
        <w:tabs>
          <w:tab w:val="left" w:pos="1066"/>
        </w:tabs>
        <w:spacing w:line="240" w:lineRule="auto"/>
        <w:ind w:left="580" w:right="20"/>
        <w:jc w:val="center"/>
        <w:rPr>
          <w:sz w:val="28"/>
          <w:szCs w:val="28"/>
        </w:rPr>
      </w:pPr>
    </w:p>
    <w:p w14:paraId="3F6E6D20" w14:textId="77777777" w:rsidR="00560457" w:rsidRPr="0000066A" w:rsidRDefault="00560457" w:rsidP="00560457">
      <w:pPr>
        <w:pStyle w:val="a3"/>
        <w:shd w:val="clear" w:color="auto" w:fill="auto"/>
        <w:tabs>
          <w:tab w:val="left" w:pos="1066"/>
        </w:tabs>
        <w:spacing w:line="240" w:lineRule="auto"/>
        <w:ind w:right="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Pr="0000066A">
        <w:rPr>
          <w:b/>
          <w:sz w:val="28"/>
          <w:szCs w:val="28"/>
        </w:rPr>
        <w:t>. Заключительные положения</w:t>
      </w:r>
    </w:p>
    <w:p w14:paraId="0A5D4151" w14:textId="77777777" w:rsidR="00560457" w:rsidRDefault="00560457" w:rsidP="00560457">
      <w:pPr>
        <w:widowControl w:val="0"/>
        <w:tabs>
          <w:tab w:val="left" w:pos="462"/>
        </w:tabs>
        <w:autoSpaceDE w:val="0"/>
        <w:autoSpaceDN w:val="0"/>
        <w:adjustRightInd w:val="0"/>
        <w:spacing w:after="0" w:line="274" w:lineRule="exact"/>
        <w:ind w:left="20" w:right="-1078"/>
        <w:jc w:val="both"/>
        <w:rPr>
          <w:rFonts w:ascii="Times New Roman" w:hAnsi="Times New Roman" w:cs="Times New Roman"/>
          <w:sz w:val="23"/>
          <w:szCs w:val="23"/>
        </w:rPr>
      </w:pPr>
    </w:p>
    <w:p w14:paraId="369F67FD" w14:textId="77777777" w:rsidR="00560457" w:rsidRDefault="00560457" w:rsidP="00560457">
      <w:pPr>
        <w:pStyle w:val="a3"/>
        <w:shd w:val="clear" w:color="auto" w:fill="auto"/>
        <w:tabs>
          <w:tab w:val="left" w:pos="567"/>
        </w:tabs>
        <w:spacing w:line="240" w:lineRule="auto"/>
        <w:ind w:right="20"/>
        <w:rPr>
          <w:sz w:val="28"/>
          <w:szCs w:val="28"/>
        </w:rPr>
      </w:pPr>
      <w:r>
        <w:tab/>
      </w:r>
      <w:r w:rsidRPr="00810399">
        <w:rPr>
          <w:sz w:val="28"/>
          <w:szCs w:val="28"/>
        </w:rPr>
        <w:t xml:space="preserve">7.1. </w:t>
      </w:r>
      <w:r>
        <w:rPr>
          <w:sz w:val="28"/>
          <w:szCs w:val="28"/>
        </w:rPr>
        <w:t xml:space="preserve">Организатор Конкурса в течение трех рабочих дней с даты подведения итогов Конкурса заключает с победителем </w:t>
      </w:r>
      <w:r w:rsidR="00FB1848">
        <w:rPr>
          <w:sz w:val="28"/>
          <w:szCs w:val="28"/>
        </w:rPr>
        <w:t xml:space="preserve">(призерами) </w:t>
      </w:r>
      <w:r>
        <w:rPr>
          <w:sz w:val="28"/>
          <w:szCs w:val="28"/>
        </w:rPr>
        <w:t>К</w:t>
      </w:r>
      <w:r w:rsidRPr="00810399">
        <w:rPr>
          <w:sz w:val="28"/>
          <w:szCs w:val="28"/>
        </w:rPr>
        <w:t xml:space="preserve">онкурса договор </w:t>
      </w:r>
      <w:r w:rsidR="00FB1848">
        <w:rPr>
          <w:sz w:val="28"/>
          <w:szCs w:val="28"/>
        </w:rPr>
        <w:br/>
      </w:r>
      <w:r w:rsidRPr="00810399">
        <w:rPr>
          <w:sz w:val="28"/>
          <w:szCs w:val="28"/>
        </w:rPr>
        <w:t>о</w:t>
      </w:r>
      <w:r>
        <w:rPr>
          <w:sz w:val="28"/>
          <w:szCs w:val="28"/>
        </w:rPr>
        <w:t>б отчуждении авторских и имущественных прав на</w:t>
      </w:r>
      <w:r w:rsidRPr="008103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Талисман. </w:t>
      </w:r>
    </w:p>
    <w:p w14:paraId="1C652B28" w14:textId="77777777" w:rsidR="00560457" w:rsidRDefault="00560457" w:rsidP="00560457">
      <w:pPr>
        <w:pStyle w:val="a3"/>
        <w:shd w:val="clear" w:color="auto" w:fill="auto"/>
        <w:tabs>
          <w:tab w:val="left" w:pos="567"/>
        </w:tabs>
        <w:spacing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ab/>
        <w:t>Проект договора указан в приложении 4 к настоящему Положению.</w:t>
      </w:r>
    </w:p>
    <w:p w14:paraId="703553A0" w14:textId="77777777" w:rsidR="00E32986" w:rsidRPr="00E32986" w:rsidRDefault="00E32986" w:rsidP="00560457">
      <w:pPr>
        <w:pStyle w:val="a3"/>
        <w:shd w:val="clear" w:color="auto" w:fill="auto"/>
        <w:tabs>
          <w:tab w:val="left" w:pos="567"/>
        </w:tabs>
        <w:spacing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ab/>
        <w:t xml:space="preserve">7.2.  Разъяснения по условиям участия в конкурсе можно получить по адресу электронной почты: </w:t>
      </w:r>
      <w:hyperlink r:id="rId10" w:history="1">
        <w:r w:rsidRPr="00B914B8">
          <w:rPr>
            <w:rStyle w:val="a6"/>
            <w:sz w:val="28"/>
            <w:szCs w:val="28"/>
            <w:lang w:val="en-US"/>
          </w:rPr>
          <w:t>talisman</w:t>
        </w:r>
        <w:r w:rsidRPr="00E32986">
          <w:rPr>
            <w:rStyle w:val="a6"/>
            <w:sz w:val="28"/>
            <w:szCs w:val="28"/>
          </w:rPr>
          <w:t>@</w:t>
        </w:r>
        <w:proofErr w:type="spellStart"/>
        <w:r w:rsidRPr="00B914B8">
          <w:rPr>
            <w:rStyle w:val="a6"/>
            <w:sz w:val="28"/>
            <w:szCs w:val="28"/>
            <w:lang w:val="en-US"/>
          </w:rPr>
          <w:t>rosfarr</w:t>
        </w:r>
        <w:proofErr w:type="spellEnd"/>
        <w:r w:rsidRPr="00E32986">
          <w:rPr>
            <w:rStyle w:val="a6"/>
            <w:sz w:val="28"/>
            <w:szCs w:val="28"/>
          </w:rPr>
          <w:t>.</w:t>
        </w:r>
        <w:proofErr w:type="spellStart"/>
        <w:r w:rsidRPr="00B914B8">
          <w:rPr>
            <w:rStyle w:val="a6"/>
            <w:sz w:val="28"/>
            <w:szCs w:val="28"/>
            <w:lang w:val="en-US"/>
          </w:rPr>
          <w:t>ru</w:t>
        </w:r>
        <w:proofErr w:type="spellEnd"/>
      </w:hyperlink>
      <w:r w:rsidRPr="00E32986">
        <w:rPr>
          <w:sz w:val="28"/>
          <w:szCs w:val="28"/>
        </w:rPr>
        <w:t xml:space="preserve">. </w:t>
      </w:r>
    </w:p>
    <w:p w14:paraId="48D626DF" w14:textId="77777777" w:rsidR="00560457" w:rsidRDefault="00560457" w:rsidP="00560457">
      <w:pPr>
        <w:pStyle w:val="a3"/>
        <w:shd w:val="clear" w:color="auto" w:fill="auto"/>
        <w:tabs>
          <w:tab w:val="left" w:pos="1066"/>
        </w:tabs>
        <w:spacing w:line="240" w:lineRule="auto"/>
        <w:ind w:left="580" w:right="20"/>
        <w:jc w:val="center"/>
        <w:rPr>
          <w:sz w:val="28"/>
          <w:szCs w:val="28"/>
        </w:rPr>
      </w:pPr>
    </w:p>
    <w:p w14:paraId="5A9E1BB1" w14:textId="77777777" w:rsidR="00560457" w:rsidRPr="00191454" w:rsidRDefault="00560457" w:rsidP="00560457">
      <w:pPr>
        <w:pStyle w:val="a3"/>
        <w:shd w:val="clear" w:color="auto" w:fill="auto"/>
        <w:tabs>
          <w:tab w:val="left" w:pos="1066"/>
        </w:tabs>
        <w:spacing w:line="240" w:lineRule="auto"/>
        <w:ind w:left="580" w:right="20"/>
        <w:jc w:val="center"/>
        <w:rPr>
          <w:b/>
          <w:sz w:val="28"/>
          <w:szCs w:val="28"/>
        </w:rPr>
      </w:pPr>
    </w:p>
    <w:p w14:paraId="7E99379A" w14:textId="77777777" w:rsidR="0078572B" w:rsidRDefault="0078572B" w:rsidP="004767C7">
      <w:pPr>
        <w:pStyle w:val="42"/>
        <w:shd w:val="clear" w:color="auto" w:fill="auto"/>
        <w:jc w:val="both"/>
        <w:rPr>
          <w:i w:val="0"/>
          <w:sz w:val="28"/>
          <w:szCs w:val="28"/>
        </w:rPr>
      </w:pPr>
    </w:p>
    <w:p w14:paraId="56F71B23" w14:textId="77777777" w:rsidR="0078572B" w:rsidRDefault="009A6FFA" w:rsidP="0078572B">
      <w:pPr>
        <w:pStyle w:val="42"/>
        <w:shd w:val="clear" w:color="auto" w:fill="auto"/>
        <w:ind w:firstLine="4820"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 xml:space="preserve">Приложение </w:t>
      </w:r>
      <w:r w:rsidR="004D5173" w:rsidRPr="009A6FFA">
        <w:rPr>
          <w:i w:val="0"/>
          <w:sz w:val="28"/>
          <w:szCs w:val="28"/>
        </w:rPr>
        <w:t>1</w:t>
      </w:r>
      <w:r w:rsidR="00372BF0" w:rsidRPr="004D01C8">
        <w:rPr>
          <w:i w:val="0"/>
          <w:sz w:val="28"/>
          <w:szCs w:val="28"/>
        </w:rPr>
        <w:t xml:space="preserve"> </w:t>
      </w:r>
    </w:p>
    <w:p w14:paraId="60D8E1DC" w14:textId="77777777" w:rsidR="0078572B" w:rsidRDefault="009A6FFA" w:rsidP="0078572B">
      <w:pPr>
        <w:spacing w:after="0" w:line="240" w:lineRule="auto"/>
        <w:ind w:right="23"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78572B">
        <w:rPr>
          <w:rFonts w:ascii="Times New Roman" w:hAnsi="Times New Roman" w:cs="Times New Roman"/>
          <w:sz w:val="28"/>
          <w:szCs w:val="28"/>
        </w:rPr>
        <w:t xml:space="preserve">к Положению </w:t>
      </w:r>
      <w:r w:rsidR="0078572B" w:rsidRPr="0078572B">
        <w:rPr>
          <w:rFonts w:ascii="Times New Roman" w:hAnsi="Times New Roman" w:cs="Times New Roman"/>
          <w:sz w:val="28"/>
          <w:szCs w:val="28"/>
        </w:rPr>
        <w:t xml:space="preserve">о проведении конкурса </w:t>
      </w:r>
    </w:p>
    <w:p w14:paraId="7B5D8E15" w14:textId="77777777" w:rsidR="0078572B" w:rsidRDefault="0078572B" w:rsidP="0078572B">
      <w:pPr>
        <w:spacing w:after="0" w:line="240" w:lineRule="auto"/>
        <w:ind w:right="23"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78572B">
        <w:rPr>
          <w:rFonts w:ascii="Times New Roman" w:hAnsi="Times New Roman" w:cs="Times New Roman"/>
          <w:sz w:val="28"/>
          <w:szCs w:val="28"/>
        </w:rPr>
        <w:t>на разработку талисмана</w:t>
      </w:r>
      <w:r>
        <w:rPr>
          <w:rFonts w:ascii="Times New Roman" w:hAnsi="Times New Roman" w:cs="Times New Roman"/>
          <w:sz w:val="28"/>
          <w:szCs w:val="28"/>
        </w:rPr>
        <w:t xml:space="preserve"> спортивной</w:t>
      </w:r>
    </w:p>
    <w:p w14:paraId="4F20C1AD" w14:textId="77777777" w:rsidR="0078572B" w:rsidRDefault="0078572B" w:rsidP="0078572B">
      <w:pPr>
        <w:spacing w:after="0" w:line="240" w:lineRule="auto"/>
        <w:ind w:right="23"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78572B">
        <w:rPr>
          <w:rFonts w:ascii="Times New Roman" w:hAnsi="Times New Roman" w:cs="Times New Roman"/>
          <w:sz w:val="28"/>
          <w:szCs w:val="28"/>
        </w:rPr>
        <w:t xml:space="preserve">сборной команды Российской Федерации </w:t>
      </w:r>
    </w:p>
    <w:p w14:paraId="36B2E20A" w14:textId="77777777" w:rsidR="0078572B" w:rsidRPr="0078572B" w:rsidRDefault="0078572B" w:rsidP="0078572B">
      <w:pPr>
        <w:spacing w:after="0" w:line="240" w:lineRule="auto"/>
        <w:ind w:right="23"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78572B">
        <w:rPr>
          <w:rFonts w:ascii="Times New Roman" w:hAnsi="Times New Roman" w:cs="Times New Roman"/>
          <w:sz w:val="28"/>
          <w:szCs w:val="28"/>
        </w:rPr>
        <w:t>по акробатическому рок-н-роллу</w:t>
      </w:r>
    </w:p>
    <w:p w14:paraId="07966B75" w14:textId="77777777" w:rsidR="004D5173" w:rsidRPr="0078572B" w:rsidRDefault="004D5173" w:rsidP="00342C5A">
      <w:pPr>
        <w:pStyle w:val="42"/>
        <w:shd w:val="clear" w:color="auto" w:fill="auto"/>
        <w:ind w:left="6380"/>
        <w:rPr>
          <w:i w:val="0"/>
          <w:sz w:val="28"/>
          <w:szCs w:val="28"/>
        </w:rPr>
      </w:pPr>
    </w:p>
    <w:p w14:paraId="30A52878" w14:textId="77777777" w:rsidR="005879EA" w:rsidRDefault="005879EA" w:rsidP="009A6FFA">
      <w:pPr>
        <w:spacing w:after="0" w:line="240" w:lineRule="auto"/>
        <w:ind w:right="2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B0E4994" w14:textId="77777777" w:rsidR="005879EA" w:rsidRDefault="005879EA" w:rsidP="009A6FFA">
      <w:pPr>
        <w:spacing w:after="0" w:line="240" w:lineRule="auto"/>
        <w:ind w:right="2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E297F44" w14:textId="77777777" w:rsidR="0078572B" w:rsidRDefault="0078572B" w:rsidP="009A6FFA">
      <w:pPr>
        <w:spacing w:after="0" w:line="240" w:lineRule="auto"/>
        <w:ind w:right="2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9043F01" w14:textId="77777777" w:rsidR="009A6FFA" w:rsidRDefault="009A6FFA" w:rsidP="009A6FFA">
      <w:pPr>
        <w:spacing w:after="0" w:line="240" w:lineRule="auto"/>
        <w:ind w:right="2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Заявка </w:t>
      </w:r>
    </w:p>
    <w:p w14:paraId="52F1C109" w14:textId="77777777" w:rsidR="009A6FFA" w:rsidRPr="00191454" w:rsidRDefault="009A6FFA" w:rsidP="009A6FFA">
      <w:pPr>
        <w:spacing w:after="0" w:line="240" w:lineRule="auto"/>
        <w:ind w:right="2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участие</w:t>
      </w:r>
      <w:r w:rsidRPr="009A6FFA">
        <w:rPr>
          <w:rFonts w:ascii="Times New Roman" w:hAnsi="Times New Roman" w:cs="Times New Roman"/>
          <w:b/>
          <w:sz w:val="28"/>
          <w:szCs w:val="28"/>
        </w:rPr>
        <w:t xml:space="preserve"> в к</w:t>
      </w:r>
      <w:r w:rsidR="004D5173" w:rsidRPr="009A6FFA">
        <w:rPr>
          <w:rFonts w:ascii="Times New Roman" w:hAnsi="Times New Roman" w:cs="Times New Roman"/>
          <w:b/>
          <w:sz w:val="28"/>
          <w:szCs w:val="28"/>
        </w:rPr>
        <w:t>онкурсе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на разработку т</w:t>
      </w:r>
      <w:r w:rsidRPr="00191454">
        <w:rPr>
          <w:rFonts w:ascii="Times New Roman" w:hAnsi="Times New Roman" w:cs="Times New Roman"/>
          <w:b/>
          <w:sz w:val="28"/>
          <w:szCs w:val="28"/>
        </w:rPr>
        <w:t>алисман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191454">
        <w:rPr>
          <w:rFonts w:ascii="Times New Roman" w:hAnsi="Times New Roman" w:cs="Times New Roman"/>
          <w:b/>
          <w:sz w:val="28"/>
          <w:szCs w:val="28"/>
        </w:rPr>
        <w:t xml:space="preserve"> спортивной сборной команды Российской Федерации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по акробатическому рок-н-роллу</w:t>
      </w:r>
    </w:p>
    <w:p w14:paraId="1F874E8A" w14:textId="77777777" w:rsidR="009A6FFA" w:rsidRPr="00191454" w:rsidRDefault="009A6FFA" w:rsidP="009A6FFA">
      <w:pPr>
        <w:spacing w:after="0" w:line="240" w:lineRule="auto"/>
        <w:ind w:right="2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4DCB690" w14:textId="77777777" w:rsidR="004D5173" w:rsidRDefault="004D5173" w:rsidP="009A6FFA">
      <w:pPr>
        <w:pStyle w:val="a3"/>
        <w:shd w:val="clear" w:color="auto" w:fill="auto"/>
        <w:tabs>
          <w:tab w:val="left" w:leader="underscore" w:pos="3306"/>
        </w:tabs>
        <w:spacing w:after="53" w:line="230" w:lineRule="exact"/>
        <w:ind w:left="100"/>
        <w:jc w:val="left"/>
        <w:rPr>
          <w:sz w:val="28"/>
          <w:szCs w:val="28"/>
        </w:rPr>
      </w:pPr>
    </w:p>
    <w:p w14:paraId="42546F28" w14:textId="77777777" w:rsidR="009A6FFA" w:rsidRPr="00191454" w:rsidRDefault="009A6FFA" w:rsidP="009A6FFA">
      <w:pPr>
        <w:pStyle w:val="a3"/>
        <w:shd w:val="clear" w:color="auto" w:fill="auto"/>
        <w:tabs>
          <w:tab w:val="left" w:leader="underscore" w:pos="3306"/>
        </w:tabs>
        <w:spacing w:after="53" w:line="230" w:lineRule="exact"/>
        <w:ind w:left="100"/>
        <w:jc w:val="left"/>
        <w:rPr>
          <w:sz w:val="28"/>
          <w:szCs w:val="28"/>
        </w:rPr>
      </w:pPr>
    </w:p>
    <w:p w14:paraId="3C3917E4" w14:textId="77777777" w:rsidR="00FB1848" w:rsidRDefault="00AF264C" w:rsidP="0031506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 _______________________________________________________</w:t>
      </w:r>
      <w:r w:rsidR="006E18AF" w:rsidRPr="00EA6CCC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</w:t>
      </w:r>
    </w:p>
    <w:p w14:paraId="75564ECE" w14:textId="77777777" w:rsidR="00AF264C" w:rsidRPr="00315062" w:rsidRDefault="00315062" w:rsidP="0031506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15062">
        <w:rPr>
          <w:rFonts w:ascii="Times New Roman" w:hAnsi="Times New Roman" w:cs="Times New Roman"/>
          <w:i/>
          <w:sz w:val="24"/>
          <w:szCs w:val="24"/>
        </w:rPr>
        <w:t>(ФИО полностью)</w:t>
      </w:r>
    </w:p>
    <w:tbl>
      <w:tblPr>
        <w:tblW w:w="9480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80"/>
        <w:gridCol w:w="5800"/>
      </w:tblGrid>
      <w:tr w:rsidR="00315062" w:rsidRPr="00191454" w14:paraId="137C1431" w14:textId="77777777" w:rsidTr="00FB1848">
        <w:trPr>
          <w:trHeight w:val="416"/>
          <w:jc w:val="center"/>
        </w:trPr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1A31E5" w14:textId="77777777" w:rsidR="00315062" w:rsidRPr="00191454" w:rsidRDefault="00315062" w:rsidP="00315062">
            <w:pPr>
              <w:pStyle w:val="20"/>
              <w:framePr w:wrap="notBeside" w:vAnchor="text" w:hAnchor="page" w:x="1456" w:y="645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Число, месяц, год рождения</w:t>
            </w:r>
          </w:p>
        </w:tc>
        <w:tc>
          <w:tcPr>
            <w:tcW w:w="5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F8D7D1" w14:textId="77777777" w:rsidR="00315062" w:rsidRPr="00191454" w:rsidRDefault="00315062" w:rsidP="00315062">
            <w:pPr>
              <w:framePr w:wrap="notBeside" w:vAnchor="text" w:hAnchor="page" w:x="1456" w:y="645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315062" w:rsidRPr="00191454" w14:paraId="20384490" w14:textId="77777777" w:rsidTr="00FB1848">
        <w:trPr>
          <w:trHeight w:val="326"/>
          <w:jc w:val="center"/>
        </w:trPr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1F562C" w14:textId="77777777" w:rsidR="00315062" w:rsidRPr="00191454" w:rsidRDefault="00315062" w:rsidP="00315062">
            <w:pPr>
              <w:pStyle w:val="20"/>
              <w:framePr w:wrap="notBeside" w:vAnchor="text" w:hAnchor="page" w:x="1456" w:y="645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191454">
              <w:rPr>
                <w:sz w:val="28"/>
                <w:szCs w:val="28"/>
              </w:rPr>
              <w:t>Город</w:t>
            </w:r>
          </w:p>
        </w:tc>
        <w:tc>
          <w:tcPr>
            <w:tcW w:w="5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399C91" w14:textId="77777777" w:rsidR="00315062" w:rsidRPr="00191454" w:rsidRDefault="00315062" w:rsidP="00315062">
            <w:pPr>
              <w:framePr w:wrap="notBeside" w:vAnchor="text" w:hAnchor="page" w:x="1456" w:y="645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315062" w:rsidRPr="00191454" w14:paraId="78928920" w14:textId="77777777" w:rsidTr="00FB1848">
        <w:trPr>
          <w:trHeight w:val="326"/>
          <w:jc w:val="center"/>
        </w:trPr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AB12A5" w14:textId="77777777" w:rsidR="00315062" w:rsidRPr="00191454" w:rsidRDefault="00315062" w:rsidP="00315062">
            <w:pPr>
              <w:pStyle w:val="20"/>
              <w:framePr w:wrap="notBeside" w:vAnchor="text" w:hAnchor="page" w:x="1456" w:y="645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191454">
              <w:rPr>
                <w:sz w:val="28"/>
                <w:szCs w:val="28"/>
              </w:rPr>
              <w:t>Контактный телефон</w:t>
            </w:r>
          </w:p>
        </w:tc>
        <w:tc>
          <w:tcPr>
            <w:tcW w:w="5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F6FE9D" w14:textId="77777777" w:rsidR="00315062" w:rsidRPr="00191454" w:rsidRDefault="00315062" w:rsidP="00315062">
            <w:pPr>
              <w:framePr w:wrap="notBeside" w:vAnchor="text" w:hAnchor="page" w:x="1456" w:y="645"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315062" w:rsidRPr="00191454" w14:paraId="30B3FD59" w14:textId="77777777" w:rsidTr="00FB1848">
        <w:trPr>
          <w:trHeight w:val="341"/>
          <w:jc w:val="center"/>
        </w:trPr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A38464" w14:textId="77777777" w:rsidR="00315062" w:rsidRPr="00E32986" w:rsidRDefault="00315062" w:rsidP="00315062">
            <w:pPr>
              <w:pStyle w:val="20"/>
              <w:framePr w:wrap="notBeside" w:vAnchor="text" w:hAnchor="page" w:x="1456" w:y="645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191454">
              <w:rPr>
                <w:sz w:val="28"/>
                <w:szCs w:val="28"/>
              </w:rPr>
              <w:t>дрес</w:t>
            </w:r>
            <w:r>
              <w:rPr>
                <w:sz w:val="28"/>
                <w:szCs w:val="28"/>
              </w:rPr>
              <w:t xml:space="preserve"> электронной почты</w:t>
            </w:r>
            <w:r w:rsidRPr="00E3298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и/или почтовый адрес</w:t>
            </w:r>
          </w:p>
        </w:tc>
        <w:tc>
          <w:tcPr>
            <w:tcW w:w="5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1ABC3C" w14:textId="77777777" w:rsidR="00315062" w:rsidRPr="00191454" w:rsidRDefault="00315062" w:rsidP="00315062">
            <w:pPr>
              <w:framePr w:wrap="notBeside" w:vAnchor="text" w:hAnchor="page" w:x="1456" w:y="645"/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040B17FA" w14:textId="77777777" w:rsidR="00315062" w:rsidRDefault="00315062" w:rsidP="00C66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8A380BA" w14:textId="77777777" w:rsidR="00315062" w:rsidRDefault="00315062" w:rsidP="00C66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38E2E2B" w14:textId="77777777" w:rsidR="00315062" w:rsidRDefault="00315062" w:rsidP="00C66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08E1637" w14:textId="77777777" w:rsidR="00AF264C" w:rsidRDefault="00AF264C" w:rsidP="00C66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допустить меня к участию в конкурсе на разработку талисмана для спортивной сборной команды Российской Федерации по акробатическому </w:t>
      </w:r>
      <w:r w:rsidR="005879EA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рок-н-роллу.</w:t>
      </w:r>
    </w:p>
    <w:p w14:paraId="55F719B7" w14:textId="77777777" w:rsidR="004D5173" w:rsidRDefault="00AF264C" w:rsidP="00C66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F264C">
        <w:rPr>
          <w:rFonts w:ascii="Times New Roman" w:hAnsi="Times New Roman" w:cs="Times New Roman"/>
          <w:sz w:val="28"/>
          <w:szCs w:val="28"/>
        </w:rPr>
        <w:t>С</w:t>
      </w:r>
      <w:r>
        <w:rPr>
          <w:i/>
          <w:sz w:val="28"/>
          <w:szCs w:val="28"/>
        </w:rPr>
        <w:t xml:space="preserve"> </w:t>
      </w:r>
      <w:r w:rsidRPr="00AF264C">
        <w:rPr>
          <w:rFonts w:ascii="Times New Roman" w:hAnsi="Times New Roman" w:cs="Times New Roman"/>
          <w:sz w:val="28"/>
          <w:szCs w:val="28"/>
        </w:rPr>
        <w:t>Положением о проведении Конкурса, а также условиями Конкурса ознакомлен (а) и согласе</w:t>
      </w:r>
      <w:r w:rsidR="004D5173" w:rsidRPr="00AF264C">
        <w:rPr>
          <w:rFonts w:ascii="Times New Roman" w:hAnsi="Times New Roman" w:cs="Times New Roman"/>
          <w:sz w:val="28"/>
          <w:szCs w:val="28"/>
        </w:rPr>
        <w:t>н</w:t>
      </w:r>
      <w:r w:rsidRPr="00AF264C">
        <w:rPr>
          <w:rFonts w:ascii="Times New Roman" w:hAnsi="Times New Roman" w:cs="Times New Roman"/>
          <w:sz w:val="28"/>
          <w:szCs w:val="28"/>
        </w:rPr>
        <w:t xml:space="preserve"> (на)</w:t>
      </w:r>
      <w:r w:rsidR="004D5173" w:rsidRPr="00AF264C">
        <w:rPr>
          <w:rFonts w:ascii="Times New Roman" w:hAnsi="Times New Roman" w:cs="Times New Roman"/>
          <w:sz w:val="28"/>
          <w:szCs w:val="28"/>
        </w:rPr>
        <w:t>.</w:t>
      </w:r>
    </w:p>
    <w:p w14:paraId="03A2643D" w14:textId="77777777" w:rsidR="00AF264C" w:rsidRDefault="00AF264C" w:rsidP="00AF26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7EC3B13" w14:textId="77777777" w:rsidR="00AF264C" w:rsidRDefault="00AF264C" w:rsidP="00AF26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14:paraId="0CA30340" w14:textId="77777777" w:rsidR="00AF264C" w:rsidRDefault="00AF264C" w:rsidP="00AF264C">
      <w:pPr>
        <w:pStyle w:val="a8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Дизайн-проект Талисмана.</w:t>
      </w:r>
    </w:p>
    <w:p w14:paraId="64C05C54" w14:textId="77777777" w:rsidR="00AF264C" w:rsidRDefault="00AF264C" w:rsidP="00AF264C">
      <w:pPr>
        <w:pStyle w:val="a8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данных.</w:t>
      </w:r>
    </w:p>
    <w:p w14:paraId="42A2F78E" w14:textId="77777777" w:rsidR="00AF264C" w:rsidRDefault="00AF264C" w:rsidP="00AF26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FFD1CA" w14:textId="77777777" w:rsidR="00AF264C" w:rsidRDefault="00AF264C" w:rsidP="00AF26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1FE5A2" w14:textId="77777777" w:rsidR="00C666B7" w:rsidRPr="00AF264C" w:rsidRDefault="00C666B7" w:rsidP="00AF26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FB95AFB" w14:textId="77777777" w:rsidR="004D5173" w:rsidRPr="0078572B" w:rsidRDefault="0078572B" w:rsidP="0078572B">
      <w:pPr>
        <w:pStyle w:val="a3"/>
        <w:shd w:val="clear" w:color="auto" w:fill="auto"/>
        <w:tabs>
          <w:tab w:val="left" w:pos="0"/>
        </w:tabs>
        <w:spacing w:after="240"/>
        <w:ind w:right="20"/>
        <w:jc w:val="center"/>
        <w:rPr>
          <w:b/>
          <w:i/>
          <w:sz w:val="24"/>
          <w:szCs w:val="24"/>
        </w:rPr>
      </w:pPr>
      <w:r>
        <w:rPr>
          <w:i/>
          <w:sz w:val="24"/>
          <w:szCs w:val="24"/>
        </w:rPr>
        <w:t xml:space="preserve"> _______________________/__________________________________________________________    (</w:t>
      </w:r>
      <w:r w:rsidRPr="0078572B">
        <w:rPr>
          <w:i/>
          <w:sz w:val="24"/>
          <w:szCs w:val="24"/>
        </w:rPr>
        <w:t>подпись</w:t>
      </w:r>
      <w:r>
        <w:rPr>
          <w:i/>
          <w:sz w:val="24"/>
          <w:szCs w:val="24"/>
        </w:rPr>
        <w:t xml:space="preserve">)                                                                            </w:t>
      </w:r>
      <w:r w:rsidRPr="0078572B">
        <w:rPr>
          <w:i/>
          <w:sz w:val="24"/>
          <w:szCs w:val="24"/>
        </w:rPr>
        <w:t xml:space="preserve"> (ФИО полностью) </w:t>
      </w:r>
    </w:p>
    <w:p w14:paraId="34E4408D" w14:textId="77777777" w:rsidR="00A707DD" w:rsidRDefault="00A707DD" w:rsidP="00A707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«___»___________ 2017 г.</w:t>
      </w:r>
    </w:p>
    <w:p w14:paraId="338D3452" w14:textId="77777777" w:rsidR="00B954CB" w:rsidRPr="00191454" w:rsidRDefault="00B954CB">
      <w:pPr>
        <w:rPr>
          <w:sz w:val="28"/>
          <w:szCs w:val="28"/>
        </w:rPr>
      </w:pPr>
    </w:p>
    <w:p w14:paraId="4B1CF220" w14:textId="77777777" w:rsidR="004D5173" w:rsidRPr="00191454" w:rsidRDefault="004D5173">
      <w:pPr>
        <w:rPr>
          <w:sz w:val="28"/>
          <w:szCs w:val="28"/>
        </w:rPr>
      </w:pPr>
    </w:p>
    <w:p w14:paraId="30818247" w14:textId="77777777" w:rsidR="004D5173" w:rsidRPr="00191454" w:rsidRDefault="004D5173">
      <w:pPr>
        <w:rPr>
          <w:sz w:val="28"/>
          <w:szCs w:val="28"/>
        </w:rPr>
      </w:pPr>
    </w:p>
    <w:p w14:paraId="736FB0A9" w14:textId="77777777" w:rsidR="004767C7" w:rsidRDefault="004767C7" w:rsidP="00FB1848">
      <w:pPr>
        <w:pStyle w:val="a3"/>
        <w:shd w:val="clear" w:color="auto" w:fill="auto"/>
        <w:tabs>
          <w:tab w:val="left" w:leader="underscore" w:pos="7410"/>
        </w:tabs>
        <w:spacing w:line="312" w:lineRule="exact"/>
        <w:rPr>
          <w:sz w:val="24"/>
          <w:szCs w:val="24"/>
        </w:rPr>
      </w:pPr>
    </w:p>
    <w:p w14:paraId="1ED93F8E" w14:textId="77777777" w:rsidR="0078572B" w:rsidRPr="00FB1848" w:rsidRDefault="00372BF0" w:rsidP="00FB1848">
      <w:pPr>
        <w:pStyle w:val="a3"/>
        <w:shd w:val="clear" w:color="auto" w:fill="auto"/>
        <w:tabs>
          <w:tab w:val="left" w:leader="underscore" w:pos="7410"/>
        </w:tabs>
        <w:spacing w:line="312" w:lineRule="exact"/>
        <w:ind w:left="20" w:firstLine="5225"/>
        <w:rPr>
          <w:sz w:val="25"/>
          <w:szCs w:val="25"/>
        </w:rPr>
      </w:pPr>
      <w:r w:rsidRPr="00FB1848">
        <w:rPr>
          <w:sz w:val="25"/>
          <w:szCs w:val="25"/>
        </w:rPr>
        <w:t xml:space="preserve">Приложение 2 </w:t>
      </w:r>
    </w:p>
    <w:p w14:paraId="0F67DD51" w14:textId="77777777" w:rsidR="0078572B" w:rsidRPr="00FB1848" w:rsidRDefault="0078572B" w:rsidP="00FB1848">
      <w:pPr>
        <w:spacing w:after="0" w:line="240" w:lineRule="auto"/>
        <w:ind w:right="23" w:firstLine="5245"/>
        <w:jc w:val="both"/>
        <w:rPr>
          <w:rFonts w:ascii="Times New Roman" w:hAnsi="Times New Roman" w:cs="Times New Roman"/>
          <w:sz w:val="25"/>
          <w:szCs w:val="25"/>
        </w:rPr>
      </w:pPr>
      <w:r w:rsidRPr="00FB1848">
        <w:rPr>
          <w:rFonts w:ascii="Times New Roman" w:hAnsi="Times New Roman" w:cs="Times New Roman"/>
          <w:sz w:val="25"/>
          <w:szCs w:val="25"/>
        </w:rPr>
        <w:t xml:space="preserve">к Положению о проведении конкурса </w:t>
      </w:r>
    </w:p>
    <w:p w14:paraId="1EA21EC8" w14:textId="77777777" w:rsidR="0078572B" w:rsidRPr="00FB1848" w:rsidRDefault="0078572B" w:rsidP="00FB1848">
      <w:pPr>
        <w:tabs>
          <w:tab w:val="left" w:pos="5245"/>
        </w:tabs>
        <w:spacing w:after="0" w:line="240" w:lineRule="auto"/>
        <w:ind w:right="23" w:firstLine="5245"/>
        <w:jc w:val="both"/>
        <w:rPr>
          <w:rFonts w:ascii="Times New Roman" w:hAnsi="Times New Roman" w:cs="Times New Roman"/>
          <w:sz w:val="25"/>
          <w:szCs w:val="25"/>
        </w:rPr>
      </w:pPr>
      <w:r w:rsidRPr="00FB1848">
        <w:rPr>
          <w:rFonts w:ascii="Times New Roman" w:hAnsi="Times New Roman" w:cs="Times New Roman"/>
          <w:sz w:val="25"/>
          <w:szCs w:val="25"/>
        </w:rPr>
        <w:t>на разработку талисмана спортивной</w:t>
      </w:r>
    </w:p>
    <w:p w14:paraId="4C839487" w14:textId="77777777" w:rsidR="0078572B" w:rsidRPr="00FB1848" w:rsidRDefault="0078572B" w:rsidP="00FB1848">
      <w:pPr>
        <w:spacing w:after="0" w:line="240" w:lineRule="auto"/>
        <w:ind w:right="23" w:firstLine="5245"/>
        <w:jc w:val="both"/>
        <w:rPr>
          <w:rFonts w:ascii="Times New Roman" w:hAnsi="Times New Roman" w:cs="Times New Roman"/>
          <w:sz w:val="25"/>
          <w:szCs w:val="25"/>
        </w:rPr>
      </w:pPr>
      <w:r w:rsidRPr="00FB1848">
        <w:rPr>
          <w:rFonts w:ascii="Times New Roman" w:hAnsi="Times New Roman" w:cs="Times New Roman"/>
          <w:sz w:val="25"/>
          <w:szCs w:val="25"/>
        </w:rPr>
        <w:t xml:space="preserve">сборной команды Российской Федерации </w:t>
      </w:r>
    </w:p>
    <w:p w14:paraId="6EE5EFE2" w14:textId="77777777" w:rsidR="0078572B" w:rsidRPr="00FB1848" w:rsidRDefault="0078572B" w:rsidP="00FB1848">
      <w:pPr>
        <w:spacing w:after="0" w:line="240" w:lineRule="auto"/>
        <w:ind w:right="23" w:firstLine="5245"/>
        <w:jc w:val="both"/>
        <w:rPr>
          <w:rFonts w:ascii="Times New Roman" w:hAnsi="Times New Roman" w:cs="Times New Roman"/>
          <w:sz w:val="25"/>
          <w:szCs w:val="25"/>
        </w:rPr>
      </w:pPr>
      <w:r w:rsidRPr="00FB1848">
        <w:rPr>
          <w:rFonts w:ascii="Times New Roman" w:hAnsi="Times New Roman" w:cs="Times New Roman"/>
          <w:sz w:val="25"/>
          <w:szCs w:val="25"/>
        </w:rPr>
        <w:t>по акробатическому рок-н-роллу</w:t>
      </w:r>
    </w:p>
    <w:p w14:paraId="0630A013" w14:textId="77777777" w:rsidR="00372BF0" w:rsidRPr="00FB1848" w:rsidRDefault="00372BF0" w:rsidP="0078572B">
      <w:pPr>
        <w:pStyle w:val="a3"/>
        <w:shd w:val="clear" w:color="auto" w:fill="auto"/>
        <w:tabs>
          <w:tab w:val="left" w:leader="underscore" w:pos="7410"/>
        </w:tabs>
        <w:spacing w:line="312" w:lineRule="exact"/>
        <w:ind w:left="20" w:hanging="20"/>
        <w:jc w:val="left"/>
        <w:rPr>
          <w:sz w:val="25"/>
          <w:szCs w:val="25"/>
        </w:rPr>
      </w:pPr>
    </w:p>
    <w:p w14:paraId="1279ACD5" w14:textId="77777777" w:rsidR="00372BF0" w:rsidRPr="00FB1848" w:rsidRDefault="00372BF0" w:rsidP="00372BF0">
      <w:pPr>
        <w:pStyle w:val="a3"/>
        <w:shd w:val="clear" w:color="auto" w:fill="auto"/>
        <w:tabs>
          <w:tab w:val="left" w:leader="underscore" w:pos="7410"/>
        </w:tabs>
        <w:spacing w:line="312" w:lineRule="exact"/>
        <w:ind w:left="20" w:firstLine="560"/>
        <w:jc w:val="center"/>
        <w:rPr>
          <w:b/>
          <w:sz w:val="25"/>
          <w:szCs w:val="25"/>
        </w:rPr>
      </w:pPr>
      <w:bookmarkStart w:id="1" w:name="bookmark26"/>
      <w:r w:rsidRPr="00FB1848">
        <w:rPr>
          <w:b/>
          <w:sz w:val="25"/>
          <w:szCs w:val="25"/>
        </w:rPr>
        <w:t>Согласие на обработку персональных данных</w:t>
      </w:r>
      <w:bookmarkEnd w:id="1"/>
    </w:p>
    <w:p w14:paraId="60E81622" w14:textId="77777777" w:rsidR="00372BF0" w:rsidRPr="00FB1848" w:rsidRDefault="00372BF0" w:rsidP="00372BF0">
      <w:pPr>
        <w:pStyle w:val="a3"/>
        <w:shd w:val="clear" w:color="auto" w:fill="auto"/>
        <w:tabs>
          <w:tab w:val="left" w:leader="underscore" w:pos="7410"/>
        </w:tabs>
        <w:spacing w:line="312" w:lineRule="exact"/>
        <w:rPr>
          <w:sz w:val="25"/>
          <w:szCs w:val="25"/>
        </w:rPr>
      </w:pPr>
    </w:p>
    <w:p w14:paraId="42A5FD61" w14:textId="77777777" w:rsidR="00372BF0" w:rsidRPr="00FB1848" w:rsidRDefault="00372BF0" w:rsidP="00372BF0">
      <w:pPr>
        <w:pStyle w:val="a3"/>
        <w:shd w:val="clear" w:color="auto" w:fill="auto"/>
        <w:tabs>
          <w:tab w:val="left" w:leader="underscore" w:pos="7410"/>
        </w:tabs>
        <w:spacing w:line="312" w:lineRule="exact"/>
        <w:rPr>
          <w:sz w:val="25"/>
          <w:szCs w:val="25"/>
        </w:rPr>
      </w:pPr>
      <w:r w:rsidRPr="00FB1848">
        <w:rPr>
          <w:sz w:val="25"/>
          <w:szCs w:val="25"/>
        </w:rPr>
        <w:t>Я, нижеподписавшийся (-</w:t>
      </w:r>
      <w:proofErr w:type="spellStart"/>
      <w:r w:rsidRPr="00FB1848">
        <w:rPr>
          <w:sz w:val="25"/>
          <w:szCs w:val="25"/>
        </w:rPr>
        <w:t>аяся</w:t>
      </w:r>
      <w:proofErr w:type="spellEnd"/>
      <w:r w:rsidRPr="00FB1848">
        <w:rPr>
          <w:sz w:val="25"/>
          <w:szCs w:val="25"/>
        </w:rPr>
        <w:t>)_____________________________________</w:t>
      </w:r>
      <w:r w:rsidR="006E18AF" w:rsidRPr="00FB1848">
        <w:rPr>
          <w:sz w:val="25"/>
          <w:szCs w:val="25"/>
        </w:rPr>
        <w:t>___</w:t>
      </w:r>
      <w:r w:rsidRPr="00FB1848">
        <w:rPr>
          <w:sz w:val="25"/>
          <w:szCs w:val="25"/>
        </w:rPr>
        <w:t>__</w:t>
      </w:r>
      <w:r w:rsidR="006E18AF" w:rsidRPr="00FB1848">
        <w:rPr>
          <w:sz w:val="25"/>
          <w:szCs w:val="25"/>
        </w:rPr>
        <w:t>____</w:t>
      </w:r>
      <w:r w:rsidRPr="00FB1848">
        <w:rPr>
          <w:sz w:val="25"/>
          <w:szCs w:val="25"/>
        </w:rPr>
        <w:t>____</w:t>
      </w:r>
    </w:p>
    <w:p w14:paraId="74F642B5" w14:textId="77777777" w:rsidR="00372BF0" w:rsidRPr="00FB1848" w:rsidRDefault="00372BF0" w:rsidP="006E3D35">
      <w:pPr>
        <w:pStyle w:val="a3"/>
        <w:shd w:val="clear" w:color="auto" w:fill="auto"/>
        <w:tabs>
          <w:tab w:val="left" w:leader="underscore" w:pos="7410"/>
        </w:tabs>
        <w:spacing w:line="240" w:lineRule="auto"/>
        <w:ind w:left="20" w:firstLine="560"/>
        <w:jc w:val="center"/>
        <w:rPr>
          <w:i/>
          <w:sz w:val="25"/>
          <w:szCs w:val="25"/>
        </w:rPr>
      </w:pPr>
      <w:r w:rsidRPr="00FB1848">
        <w:rPr>
          <w:i/>
          <w:sz w:val="25"/>
          <w:szCs w:val="25"/>
        </w:rPr>
        <w:t xml:space="preserve">    </w:t>
      </w:r>
      <w:r w:rsidR="0078572B" w:rsidRPr="00FB1848">
        <w:rPr>
          <w:i/>
          <w:sz w:val="25"/>
          <w:szCs w:val="25"/>
        </w:rPr>
        <w:t xml:space="preserve">                                 </w:t>
      </w:r>
      <w:r w:rsidRPr="00FB1848">
        <w:rPr>
          <w:i/>
          <w:sz w:val="25"/>
          <w:szCs w:val="25"/>
        </w:rPr>
        <w:t xml:space="preserve">  (</w:t>
      </w:r>
      <w:r w:rsidR="0078572B" w:rsidRPr="00FB1848">
        <w:rPr>
          <w:i/>
          <w:sz w:val="25"/>
          <w:szCs w:val="25"/>
        </w:rPr>
        <w:t>ФИО</w:t>
      </w:r>
      <w:r w:rsidRPr="00FB1848">
        <w:rPr>
          <w:i/>
          <w:sz w:val="25"/>
          <w:szCs w:val="25"/>
        </w:rPr>
        <w:t xml:space="preserve"> полностью)</w:t>
      </w:r>
    </w:p>
    <w:p w14:paraId="266A1D1B" w14:textId="77777777" w:rsidR="00372BF0" w:rsidRPr="00FB1848" w:rsidRDefault="00372BF0" w:rsidP="004767C7">
      <w:pPr>
        <w:pStyle w:val="a3"/>
        <w:shd w:val="clear" w:color="auto" w:fill="auto"/>
        <w:tabs>
          <w:tab w:val="left" w:leader="underscore" w:pos="7412"/>
        </w:tabs>
        <w:spacing w:line="240" w:lineRule="auto"/>
        <w:ind w:left="20"/>
        <w:rPr>
          <w:sz w:val="25"/>
          <w:szCs w:val="25"/>
        </w:rPr>
      </w:pPr>
      <w:r w:rsidRPr="00FB1848">
        <w:rPr>
          <w:sz w:val="25"/>
          <w:szCs w:val="25"/>
        </w:rPr>
        <w:t>зарегистрированный (</w:t>
      </w:r>
      <w:proofErr w:type="spellStart"/>
      <w:r w:rsidRPr="00FB1848">
        <w:rPr>
          <w:sz w:val="25"/>
          <w:szCs w:val="25"/>
        </w:rPr>
        <w:t>ая</w:t>
      </w:r>
      <w:proofErr w:type="spellEnd"/>
      <w:r w:rsidRPr="00FB1848">
        <w:rPr>
          <w:sz w:val="25"/>
          <w:szCs w:val="25"/>
        </w:rPr>
        <w:t>) по адресу______________________________</w:t>
      </w:r>
      <w:r w:rsidR="006E18AF" w:rsidRPr="00FB1848">
        <w:rPr>
          <w:sz w:val="25"/>
          <w:szCs w:val="25"/>
        </w:rPr>
        <w:t>___</w:t>
      </w:r>
      <w:r w:rsidRPr="00FB1848">
        <w:rPr>
          <w:sz w:val="25"/>
          <w:szCs w:val="25"/>
        </w:rPr>
        <w:t>____</w:t>
      </w:r>
      <w:r w:rsidR="006E18AF" w:rsidRPr="00FB1848">
        <w:rPr>
          <w:sz w:val="25"/>
          <w:szCs w:val="25"/>
        </w:rPr>
        <w:t>___</w:t>
      </w:r>
      <w:r w:rsidRPr="00FB1848">
        <w:rPr>
          <w:sz w:val="25"/>
          <w:szCs w:val="25"/>
        </w:rPr>
        <w:t>______</w:t>
      </w:r>
    </w:p>
    <w:p w14:paraId="4FEB5851" w14:textId="77777777" w:rsidR="00372BF0" w:rsidRPr="00FB1848" w:rsidRDefault="006E18AF" w:rsidP="004767C7">
      <w:pPr>
        <w:pStyle w:val="a3"/>
        <w:shd w:val="clear" w:color="auto" w:fill="auto"/>
        <w:tabs>
          <w:tab w:val="left" w:leader="underscore" w:pos="2574"/>
          <w:tab w:val="left" w:leader="underscore" w:pos="4076"/>
          <w:tab w:val="left" w:leader="underscore" w:pos="9922"/>
        </w:tabs>
        <w:spacing w:line="240" w:lineRule="auto"/>
        <w:ind w:left="20"/>
        <w:rPr>
          <w:sz w:val="25"/>
          <w:szCs w:val="25"/>
        </w:rPr>
      </w:pPr>
      <w:r w:rsidRPr="00FB1848">
        <w:rPr>
          <w:sz w:val="25"/>
          <w:szCs w:val="25"/>
        </w:rPr>
        <w:t>паспорт серии</w:t>
      </w:r>
      <w:r w:rsidRPr="00FB1848">
        <w:rPr>
          <w:sz w:val="25"/>
          <w:szCs w:val="25"/>
        </w:rPr>
        <w:tab/>
        <w:t xml:space="preserve"> №</w:t>
      </w:r>
      <w:r w:rsidRPr="00FB1848">
        <w:rPr>
          <w:sz w:val="25"/>
          <w:szCs w:val="25"/>
        </w:rPr>
        <w:tab/>
        <w:t>, выдан_______</w:t>
      </w:r>
      <w:r w:rsidR="00372BF0" w:rsidRPr="00FB1848">
        <w:rPr>
          <w:sz w:val="25"/>
          <w:szCs w:val="25"/>
        </w:rPr>
        <w:t>____</w:t>
      </w:r>
      <w:r w:rsidRPr="00FB1848">
        <w:rPr>
          <w:sz w:val="25"/>
          <w:szCs w:val="25"/>
        </w:rPr>
        <w:t>_</w:t>
      </w:r>
      <w:r w:rsidR="00372BF0" w:rsidRPr="00FB1848">
        <w:rPr>
          <w:sz w:val="25"/>
          <w:szCs w:val="25"/>
        </w:rPr>
        <w:t>____</w:t>
      </w:r>
      <w:r w:rsidRPr="00FB1848">
        <w:rPr>
          <w:sz w:val="25"/>
          <w:szCs w:val="25"/>
        </w:rPr>
        <w:t>«____» ____</w:t>
      </w:r>
      <w:r w:rsidR="00372BF0" w:rsidRPr="00FB1848">
        <w:rPr>
          <w:sz w:val="25"/>
          <w:szCs w:val="25"/>
        </w:rPr>
        <w:t>_____ ____ г.</w:t>
      </w:r>
    </w:p>
    <w:p w14:paraId="12A80E85" w14:textId="77777777" w:rsidR="00372BF0" w:rsidRPr="00FB1848" w:rsidRDefault="00372BF0" w:rsidP="004767C7">
      <w:pPr>
        <w:pStyle w:val="a3"/>
        <w:shd w:val="clear" w:color="auto" w:fill="auto"/>
        <w:tabs>
          <w:tab w:val="left" w:leader="underscore" w:pos="495"/>
          <w:tab w:val="left" w:leader="underscore" w:pos="2540"/>
        </w:tabs>
        <w:spacing w:line="240" w:lineRule="auto"/>
        <w:ind w:left="20"/>
        <w:rPr>
          <w:sz w:val="25"/>
          <w:szCs w:val="25"/>
        </w:rPr>
      </w:pPr>
      <w:r w:rsidRPr="00FB1848">
        <w:rPr>
          <w:sz w:val="25"/>
          <w:szCs w:val="25"/>
        </w:rPr>
        <w:t>в соответствии с требованиям</w:t>
      </w:r>
      <w:r w:rsidR="0078572B" w:rsidRPr="00FB1848">
        <w:rPr>
          <w:sz w:val="25"/>
          <w:szCs w:val="25"/>
        </w:rPr>
        <w:t xml:space="preserve">и статьи 9 Федерального закона </w:t>
      </w:r>
      <w:r w:rsidRPr="00FB1848">
        <w:rPr>
          <w:sz w:val="25"/>
          <w:szCs w:val="25"/>
        </w:rPr>
        <w:t>от 27 июля 2006 г. № 152-ФЗ «О персональных данных» даю свое согласие</w:t>
      </w:r>
      <w:r w:rsidRPr="00FB1848">
        <w:rPr>
          <w:rStyle w:val="12"/>
          <w:sz w:val="25"/>
          <w:szCs w:val="25"/>
        </w:rPr>
        <w:t xml:space="preserve"> Общероссийской общественной организации «Всероссийская федерация акробатического рок-н-ролла» (</w:t>
      </w:r>
      <w:r w:rsidRPr="00FB1848">
        <w:rPr>
          <w:sz w:val="25"/>
          <w:szCs w:val="25"/>
        </w:rPr>
        <w:t xml:space="preserve">далее — </w:t>
      </w:r>
      <w:proofErr w:type="spellStart"/>
      <w:r w:rsidRPr="00FB1848">
        <w:rPr>
          <w:sz w:val="25"/>
          <w:szCs w:val="25"/>
        </w:rPr>
        <w:t>РосФАРР</w:t>
      </w:r>
      <w:proofErr w:type="spellEnd"/>
      <w:r w:rsidRPr="00FB1848">
        <w:rPr>
          <w:sz w:val="25"/>
          <w:szCs w:val="25"/>
        </w:rPr>
        <w:t>), расположенной по адресу: г.</w:t>
      </w:r>
      <w:r w:rsidR="006C5D31" w:rsidRPr="00FB1848">
        <w:rPr>
          <w:sz w:val="25"/>
          <w:szCs w:val="25"/>
        </w:rPr>
        <w:t xml:space="preserve"> Москва, ул. Советской Армии, дом </w:t>
      </w:r>
      <w:r w:rsidRPr="00FB1848">
        <w:rPr>
          <w:sz w:val="25"/>
          <w:szCs w:val="25"/>
        </w:rPr>
        <w:t xml:space="preserve">6, </w:t>
      </w:r>
      <w:r w:rsidR="004767C7" w:rsidRPr="00FB1848">
        <w:rPr>
          <w:sz w:val="25"/>
          <w:szCs w:val="25"/>
        </w:rPr>
        <w:br/>
      </w:r>
      <w:r w:rsidRPr="00FB1848">
        <w:rPr>
          <w:sz w:val="25"/>
          <w:szCs w:val="25"/>
        </w:rPr>
        <w:t xml:space="preserve">на обработку моих персональных данных, включающих: фамилию, имя, отчество, пол, дату </w:t>
      </w:r>
      <w:r w:rsidR="006C5D31" w:rsidRPr="00FB1848">
        <w:rPr>
          <w:sz w:val="25"/>
          <w:szCs w:val="25"/>
        </w:rPr>
        <w:t xml:space="preserve">и место </w:t>
      </w:r>
      <w:r w:rsidRPr="00FB1848">
        <w:rPr>
          <w:sz w:val="25"/>
          <w:szCs w:val="25"/>
        </w:rPr>
        <w:t xml:space="preserve">рождения, адрес регистрации по месту жительства, адрес фактического проживания, контактные телефон(ы), адрес электронной почты, паспортные данные, ИНН, страховой номер индивидуального лицевого счета в Пенсионном фонде России (СНИЛС), данные </w:t>
      </w:r>
      <w:r w:rsidR="00FB1848">
        <w:rPr>
          <w:sz w:val="25"/>
          <w:szCs w:val="25"/>
        </w:rPr>
        <w:br/>
      </w:r>
      <w:r w:rsidRPr="00FB1848">
        <w:rPr>
          <w:sz w:val="25"/>
          <w:szCs w:val="25"/>
        </w:rPr>
        <w:t>о месте учебы (работы).</w:t>
      </w:r>
    </w:p>
    <w:p w14:paraId="5441B7CB" w14:textId="77777777" w:rsidR="00372BF0" w:rsidRPr="00FB1848" w:rsidRDefault="00372BF0" w:rsidP="004767C7">
      <w:pPr>
        <w:pStyle w:val="a3"/>
        <w:shd w:val="clear" w:color="auto" w:fill="auto"/>
        <w:spacing w:line="240" w:lineRule="auto"/>
        <w:ind w:left="20" w:right="20" w:firstLine="560"/>
        <w:rPr>
          <w:sz w:val="25"/>
          <w:szCs w:val="25"/>
        </w:rPr>
      </w:pPr>
      <w:r w:rsidRPr="00FB1848">
        <w:rPr>
          <w:sz w:val="25"/>
          <w:szCs w:val="25"/>
        </w:rPr>
        <w:t xml:space="preserve">Обработка (сбор, систематизация, накопление, хранение, уточнение, использование, передача, уничтожение) моих персональных данных осуществляется </w:t>
      </w:r>
      <w:r w:rsidR="004767C7" w:rsidRPr="00FB1848">
        <w:rPr>
          <w:sz w:val="25"/>
          <w:szCs w:val="25"/>
        </w:rPr>
        <w:br/>
      </w:r>
      <w:r w:rsidRPr="00FB1848">
        <w:rPr>
          <w:sz w:val="25"/>
          <w:szCs w:val="25"/>
        </w:rPr>
        <w:t>в рамках конкурса</w:t>
      </w:r>
      <w:r w:rsidRPr="00FB1848">
        <w:rPr>
          <w:rStyle w:val="12"/>
          <w:sz w:val="25"/>
          <w:szCs w:val="25"/>
        </w:rPr>
        <w:t xml:space="preserve"> на разработку талисмана спортивной сборной команды Российской Федерации по акробатическому рок-н-роллу,</w:t>
      </w:r>
      <w:r w:rsidRPr="00FB1848">
        <w:rPr>
          <w:sz w:val="25"/>
          <w:szCs w:val="25"/>
        </w:rPr>
        <w:t xml:space="preserve"> организованного </w:t>
      </w:r>
      <w:proofErr w:type="spellStart"/>
      <w:r w:rsidRPr="00FB1848">
        <w:rPr>
          <w:sz w:val="25"/>
          <w:szCs w:val="25"/>
        </w:rPr>
        <w:t>РосФАРР</w:t>
      </w:r>
      <w:proofErr w:type="spellEnd"/>
      <w:r w:rsidRPr="00FB1848">
        <w:rPr>
          <w:sz w:val="25"/>
          <w:szCs w:val="25"/>
        </w:rPr>
        <w:t>.</w:t>
      </w:r>
    </w:p>
    <w:p w14:paraId="7834B86A" w14:textId="77777777" w:rsidR="00372BF0" w:rsidRPr="00FB1848" w:rsidRDefault="00372BF0" w:rsidP="004767C7">
      <w:pPr>
        <w:pStyle w:val="a3"/>
        <w:shd w:val="clear" w:color="auto" w:fill="auto"/>
        <w:spacing w:line="240" w:lineRule="auto"/>
        <w:ind w:left="20" w:right="20" w:firstLine="560"/>
        <w:rPr>
          <w:sz w:val="25"/>
          <w:szCs w:val="25"/>
        </w:rPr>
      </w:pPr>
      <w:r w:rsidRPr="00FB1848">
        <w:rPr>
          <w:sz w:val="25"/>
          <w:szCs w:val="25"/>
        </w:rPr>
        <w:t xml:space="preserve">Я предоставляю </w:t>
      </w:r>
      <w:proofErr w:type="spellStart"/>
      <w:r w:rsidRPr="00FB1848">
        <w:rPr>
          <w:sz w:val="25"/>
          <w:szCs w:val="25"/>
        </w:rPr>
        <w:t>РосФАРР</w:t>
      </w:r>
      <w:proofErr w:type="spellEnd"/>
      <w:r w:rsidRPr="00FB1848">
        <w:rPr>
          <w:sz w:val="25"/>
          <w:szCs w:val="25"/>
        </w:rPr>
        <w:t xml:space="preserve"> право передавать мои персональные данные должностным лицам Исполнительной дирекции </w:t>
      </w:r>
      <w:proofErr w:type="spellStart"/>
      <w:r w:rsidRPr="00FB1848">
        <w:rPr>
          <w:sz w:val="25"/>
          <w:szCs w:val="25"/>
        </w:rPr>
        <w:t>РосФАРР</w:t>
      </w:r>
      <w:proofErr w:type="spellEnd"/>
      <w:r w:rsidRPr="00FB1848">
        <w:rPr>
          <w:sz w:val="25"/>
          <w:szCs w:val="25"/>
        </w:rPr>
        <w:t xml:space="preserve">, партнерам и контрагентам </w:t>
      </w:r>
      <w:proofErr w:type="spellStart"/>
      <w:r w:rsidRPr="00FB1848">
        <w:rPr>
          <w:sz w:val="25"/>
          <w:szCs w:val="25"/>
        </w:rPr>
        <w:t>РосФАРР</w:t>
      </w:r>
      <w:proofErr w:type="spellEnd"/>
      <w:r w:rsidRPr="00FB1848">
        <w:rPr>
          <w:sz w:val="25"/>
          <w:szCs w:val="25"/>
        </w:rPr>
        <w:t xml:space="preserve"> в рамках реализации вышеуказанных целей.</w:t>
      </w:r>
    </w:p>
    <w:p w14:paraId="1993BA43" w14:textId="77777777" w:rsidR="00372BF0" w:rsidRPr="00FB1848" w:rsidRDefault="00372BF0" w:rsidP="004767C7">
      <w:pPr>
        <w:pStyle w:val="a3"/>
        <w:shd w:val="clear" w:color="auto" w:fill="auto"/>
        <w:spacing w:line="240" w:lineRule="auto"/>
        <w:ind w:left="20" w:right="20" w:firstLine="560"/>
        <w:rPr>
          <w:sz w:val="25"/>
          <w:szCs w:val="25"/>
        </w:rPr>
      </w:pPr>
      <w:r w:rsidRPr="00FB1848">
        <w:rPr>
          <w:sz w:val="25"/>
          <w:szCs w:val="25"/>
        </w:rPr>
        <w:t>Я обязуюсь не представляться чужим именем или от чужого имени (частного лица или организации), не указывать заведомо недостоверную информацию и информацию, идентифицирующую третьих лиц или относящуюся к третьим лицам.</w:t>
      </w:r>
    </w:p>
    <w:p w14:paraId="535D6AA4" w14:textId="77777777" w:rsidR="00372BF0" w:rsidRPr="00FB1848" w:rsidRDefault="00372BF0" w:rsidP="004767C7">
      <w:pPr>
        <w:pStyle w:val="a3"/>
        <w:shd w:val="clear" w:color="auto" w:fill="auto"/>
        <w:spacing w:line="240" w:lineRule="auto"/>
        <w:ind w:left="20" w:right="20" w:firstLine="560"/>
        <w:rPr>
          <w:sz w:val="25"/>
          <w:szCs w:val="25"/>
        </w:rPr>
      </w:pPr>
      <w:r w:rsidRPr="00FB1848">
        <w:rPr>
          <w:sz w:val="25"/>
          <w:szCs w:val="25"/>
        </w:rPr>
        <w:t xml:space="preserve">Предоставляю </w:t>
      </w:r>
      <w:proofErr w:type="spellStart"/>
      <w:r w:rsidRPr="00FB1848">
        <w:rPr>
          <w:sz w:val="25"/>
          <w:szCs w:val="25"/>
        </w:rPr>
        <w:t>РосФАРР</w:t>
      </w:r>
      <w:proofErr w:type="spellEnd"/>
      <w:r w:rsidRPr="00FB1848">
        <w:rPr>
          <w:sz w:val="25"/>
          <w:szCs w:val="25"/>
        </w:rPr>
        <w:t xml:space="preserve"> право осущес</w:t>
      </w:r>
      <w:r w:rsidR="00BB524C" w:rsidRPr="00FB1848">
        <w:rPr>
          <w:sz w:val="25"/>
          <w:szCs w:val="25"/>
        </w:rPr>
        <w:t xml:space="preserve">твлять все действия (операции) </w:t>
      </w:r>
      <w:r w:rsidRPr="00FB1848">
        <w:rPr>
          <w:sz w:val="25"/>
          <w:szCs w:val="25"/>
        </w:rPr>
        <w:t xml:space="preserve">с моими персональными данными, включая сбор, систематизацию, накопление, хранение, обновление, изменение, использование, обезличивание, блокирование, уничтожение. </w:t>
      </w:r>
      <w:proofErr w:type="spellStart"/>
      <w:r w:rsidRPr="00FB1848">
        <w:rPr>
          <w:sz w:val="25"/>
          <w:szCs w:val="25"/>
        </w:rPr>
        <w:t>РосФАРР</w:t>
      </w:r>
      <w:proofErr w:type="spellEnd"/>
      <w:r w:rsidRPr="00FB1848">
        <w:rPr>
          <w:sz w:val="25"/>
          <w:szCs w:val="25"/>
        </w:rPr>
        <w:t xml:space="preserve"> вправе обрабатывать мои персональные данные посредством внесения </w:t>
      </w:r>
      <w:r w:rsidR="00BB524C" w:rsidRPr="00FB1848">
        <w:rPr>
          <w:sz w:val="25"/>
          <w:szCs w:val="25"/>
        </w:rPr>
        <w:br/>
      </w:r>
      <w:r w:rsidRPr="00FB1848">
        <w:rPr>
          <w:sz w:val="25"/>
          <w:szCs w:val="25"/>
        </w:rPr>
        <w:t xml:space="preserve">их в электронную базу данных, включения в списки (реестры) и отчетные формы, предусмотренные документами, регламентирующими деятельность </w:t>
      </w:r>
      <w:proofErr w:type="spellStart"/>
      <w:r w:rsidRPr="00FB1848">
        <w:rPr>
          <w:sz w:val="25"/>
          <w:szCs w:val="25"/>
        </w:rPr>
        <w:t>РосФАРР</w:t>
      </w:r>
      <w:proofErr w:type="spellEnd"/>
      <w:r w:rsidRPr="00FB1848">
        <w:rPr>
          <w:sz w:val="25"/>
          <w:szCs w:val="25"/>
        </w:rPr>
        <w:t>.</w:t>
      </w:r>
    </w:p>
    <w:p w14:paraId="41D0E84D" w14:textId="77777777" w:rsidR="00372BF0" w:rsidRPr="00FB1848" w:rsidRDefault="00372BF0" w:rsidP="004767C7">
      <w:pPr>
        <w:pStyle w:val="a3"/>
        <w:shd w:val="clear" w:color="auto" w:fill="auto"/>
        <w:spacing w:line="240" w:lineRule="auto"/>
        <w:ind w:left="20" w:firstLine="560"/>
        <w:rPr>
          <w:sz w:val="25"/>
          <w:szCs w:val="25"/>
        </w:rPr>
      </w:pPr>
      <w:r w:rsidRPr="00FB1848">
        <w:rPr>
          <w:sz w:val="25"/>
          <w:szCs w:val="25"/>
        </w:rPr>
        <w:t>Настоящее согласие действует в течение 5 (пяти) лет с даты его предоставления.</w:t>
      </w:r>
    </w:p>
    <w:p w14:paraId="066C99D5" w14:textId="77777777" w:rsidR="00372BF0" w:rsidRPr="00FB1848" w:rsidRDefault="00372BF0" w:rsidP="004767C7">
      <w:pPr>
        <w:pStyle w:val="a3"/>
        <w:shd w:val="clear" w:color="auto" w:fill="auto"/>
        <w:spacing w:line="240" w:lineRule="auto"/>
        <w:ind w:left="20" w:right="20" w:firstLine="560"/>
        <w:rPr>
          <w:sz w:val="25"/>
          <w:szCs w:val="25"/>
        </w:rPr>
      </w:pPr>
      <w:r w:rsidRPr="00FB1848">
        <w:rPr>
          <w:sz w:val="25"/>
          <w:szCs w:val="25"/>
        </w:rPr>
        <w:t xml:space="preserve">Я оставляю за собой право отозвать свое согласие посредством составления соответствующего письменного документа, который может быть направлен мной </w:t>
      </w:r>
      <w:r w:rsidR="006E18AF" w:rsidRPr="00FB1848">
        <w:rPr>
          <w:sz w:val="25"/>
          <w:szCs w:val="25"/>
        </w:rPr>
        <w:br/>
      </w:r>
      <w:r w:rsidRPr="00FB1848">
        <w:rPr>
          <w:sz w:val="25"/>
          <w:szCs w:val="25"/>
        </w:rPr>
        <w:t xml:space="preserve">в адрес </w:t>
      </w:r>
      <w:proofErr w:type="spellStart"/>
      <w:r w:rsidRPr="00FB1848">
        <w:rPr>
          <w:sz w:val="25"/>
          <w:szCs w:val="25"/>
        </w:rPr>
        <w:t>РосФАРР</w:t>
      </w:r>
      <w:proofErr w:type="spellEnd"/>
      <w:r w:rsidRPr="00FB1848">
        <w:rPr>
          <w:sz w:val="25"/>
          <w:szCs w:val="25"/>
        </w:rPr>
        <w:t xml:space="preserve"> по почте заказным письмом с уведомлением о вручении, либо вручен лично под расписку уполномоченному представителю </w:t>
      </w:r>
      <w:proofErr w:type="spellStart"/>
      <w:r w:rsidRPr="00FB1848">
        <w:rPr>
          <w:sz w:val="25"/>
          <w:szCs w:val="25"/>
        </w:rPr>
        <w:t>РосФАРР</w:t>
      </w:r>
      <w:proofErr w:type="spellEnd"/>
      <w:r w:rsidRPr="00FB1848">
        <w:rPr>
          <w:sz w:val="25"/>
          <w:szCs w:val="25"/>
        </w:rPr>
        <w:t>.</w:t>
      </w:r>
    </w:p>
    <w:p w14:paraId="0F563B47" w14:textId="77777777" w:rsidR="00372BF0" w:rsidRDefault="00372BF0" w:rsidP="004767C7">
      <w:pPr>
        <w:pStyle w:val="a3"/>
        <w:shd w:val="clear" w:color="auto" w:fill="auto"/>
        <w:spacing w:line="240" w:lineRule="auto"/>
        <w:ind w:left="20" w:right="20" w:firstLine="560"/>
        <w:rPr>
          <w:sz w:val="25"/>
          <w:szCs w:val="25"/>
        </w:rPr>
      </w:pPr>
      <w:r w:rsidRPr="00FB1848">
        <w:rPr>
          <w:sz w:val="25"/>
          <w:szCs w:val="25"/>
        </w:rPr>
        <w:t>Обработка персональных данных пр</w:t>
      </w:r>
      <w:r w:rsidR="00BB524C" w:rsidRPr="00FB1848">
        <w:rPr>
          <w:sz w:val="25"/>
          <w:szCs w:val="25"/>
        </w:rPr>
        <w:t xml:space="preserve">екращается в течение трех дней </w:t>
      </w:r>
      <w:r w:rsidRPr="00FB1848">
        <w:rPr>
          <w:sz w:val="25"/>
          <w:szCs w:val="25"/>
        </w:rPr>
        <w:t xml:space="preserve">с момента получения </w:t>
      </w:r>
      <w:proofErr w:type="spellStart"/>
      <w:r w:rsidRPr="00FB1848">
        <w:rPr>
          <w:sz w:val="25"/>
          <w:szCs w:val="25"/>
        </w:rPr>
        <w:t>РосФАРР</w:t>
      </w:r>
      <w:proofErr w:type="spellEnd"/>
      <w:r w:rsidRPr="00FB1848">
        <w:rPr>
          <w:sz w:val="25"/>
          <w:szCs w:val="25"/>
        </w:rPr>
        <w:t xml:space="preserve"> письменного заявления (отзыва) и/или в случае достижения цели обработки и уничтожается в срок и на условиях, установленных законом, если </w:t>
      </w:r>
      <w:r w:rsidR="00BB524C" w:rsidRPr="00FB1848">
        <w:rPr>
          <w:sz w:val="25"/>
          <w:szCs w:val="25"/>
        </w:rPr>
        <w:br/>
      </w:r>
      <w:r w:rsidRPr="00FB1848">
        <w:rPr>
          <w:sz w:val="25"/>
          <w:szCs w:val="25"/>
        </w:rPr>
        <w:t>не предусмотрено иное.</w:t>
      </w:r>
    </w:p>
    <w:p w14:paraId="7A2CBD6D" w14:textId="77777777" w:rsidR="00FB1848" w:rsidRPr="00FB1848" w:rsidRDefault="00FB1848" w:rsidP="004767C7">
      <w:pPr>
        <w:pStyle w:val="a3"/>
        <w:shd w:val="clear" w:color="auto" w:fill="auto"/>
        <w:spacing w:line="240" w:lineRule="auto"/>
        <w:ind w:left="20" w:right="20" w:firstLine="560"/>
        <w:rPr>
          <w:sz w:val="25"/>
          <w:szCs w:val="25"/>
        </w:rPr>
      </w:pPr>
    </w:p>
    <w:p w14:paraId="216BE600" w14:textId="77777777" w:rsidR="0078572B" w:rsidRPr="00FB1848" w:rsidRDefault="0078572B" w:rsidP="006E18AF">
      <w:pPr>
        <w:pStyle w:val="60"/>
        <w:shd w:val="clear" w:color="auto" w:fill="auto"/>
        <w:spacing w:after="5" w:line="240" w:lineRule="auto"/>
        <w:rPr>
          <w:sz w:val="25"/>
          <w:szCs w:val="25"/>
        </w:rPr>
      </w:pPr>
      <w:r w:rsidRPr="00FB1848">
        <w:rPr>
          <w:sz w:val="25"/>
          <w:szCs w:val="25"/>
        </w:rPr>
        <w:t>______________________/_____________________________________________________</w:t>
      </w:r>
    </w:p>
    <w:p w14:paraId="43635AF4" w14:textId="77777777" w:rsidR="00372BF0" w:rsidRPr="00FB1848" w:rsidRDefault="00372BF0" w:rsidP="006E18AF">
      <w:pPr>
        <w:pStyle w:val="60"/>
        <w:shd w:val="clear" w:color="auto" w:fill="auto"/>
        <w:spacing w:after="5" w:line="240" w:lineRule="auto"/>
        <w:rPr>
          <w:sz w:val="25"/>
          <w:szCs w:val="25"/>
        </w:rPr>
      </w:pPr>
      <w:r w:rsidRPr="00FB1848">
        <w:rPr>
          <w:sz w:val="25"/>
          <w:szCs w:val="25"/>
        </w:rPr>
        <w:t xml:space="preserve">          (подпись)                </w:t>
      </w:r>
      <w:r w:rsidR="0078572B" w:rsidRPr="00FB1848">
        <w:rPr>
          <w:sz w:val="25"/>
          <w:szCs w:val="25"/>
        </w:rPr>
        <w:t xml:space="preserve">                              </w:t>
      </w:r>
      <w:r w:rsidR="00315062">
        <w:rPr>
          <w:sz w:val="25"/>
          <w:szCs w:val="25"/>
        </w:rPr>
        <w:t xml:space="preserve">                     </w:t>
      </w:r>
      <w:r w:rsidR="0078572B" w:rsidRPr="00FB1848">
        <w:rPr>
          <w:sz w:val="25"/>
          <w:szCs w:val="25"/>
        </w:rPr>
        <w:t xml:space="preserve"> </w:t>
      </w:r>
      <w:r w:rsidRPr="00FB1848">
        <w:rPr>
          <w:sz w:val="25"/>
          <w:szCs w:val="25"/>
        </w:rPr>
        <w:t>(ФИО полностью)</w:t>
      </w:r>
    </w:p>
    <w:p w14:paraId="55A50B05" w14:textId="77777777" w:rsidR="00FB1848" w:rsidRDefault="00FB1848" w:rsidP="006E18AF">
      <w:pPr>
        <w:pStyle w:val="a3"/>
        <w:shd w:val="clear" w:color="auto" w:fill="auto"/>
        <w:tabs>
          <w:tab w:val="left" w:leader="underscore" w:pos="1642"/>
          <w:tab w:val="left" w:leader="underscore" w:pos="5002"/>
          <w:tab w:val="left" w:leader="underscore" w:pos="6202"/>
        </w:tabs>
        <w:spacing w:line="230" w:lineRule="exact"/>
        <w:rPr>
          <w:sz w:val="25"/>
          <w:szCs w:val="25"/>
        </w:rPr>
      </w:pPr>
    </w:p>
    <w:p w14:paraId="37A4AA7D" w14:textId="77777777" w:rsidR="00372BF0" w:rsidRPr="00FB1848" w:rsidRDefault="00372BF0" w:rsidP="006E18AF">
      <w:pPr>
        <w:pStyle w:val="a3"/>
        <w:shd w:val="clear" w:color="auto" w:fill="auto"/>
        <w:tabs>
          <w:tab w:val="left" w:leader="underscore" w:pos="1642"/>
          <w:tab w:val="left" w:leader="underscore" w:pos="5002"/>
          <w:tab w:val="left" w:leader="underscore" w:pos="6202"/>
        </w:tabs>
        <w:spacing w:line="230" w:lineRule="exact"/>
        <w:rPr>
          <w:sz w:val="25"/>
          <w:szCs w:val="25"/>
        </w:rPr>
      </w:pPr>
      <w:r w:rsidRPr="00FB1848">
        <w:rPr>
          <w:sz w:val="25"/>
          <w:szCs w:val="25"/>
        </w:rPr>
        <w:lastRenderedPageBreak/>
        <w:t>«</w:t>
      </w:r>
      <w:r w:rsidRPr="00FB1848">
        <w:rPr>
          <w:sz w:val="25"/>
          <w:szCs w:val="25"/>
          <w:u w:val="single"/>
        </w:rPr>
        <w:t>___</w:t>
      </w:r>
      <w:r w:rsidRPr="00FB1848">
        <w:rPr>
          <w:sz w:val="25"/>
          <w:szCs w:val="25"/>
        </w:rPr>
        <w:t>»</w:t>
      </w:r>
      <w:r w:rsidRPr="00FB1848">
        <w:rPr>
          <w:sz w:val="25"/>
          <w:szCs w:val="25"/>
          <w:u w:val="single"/>
        </w:rPr>
        <w:t xml:space="preserve"> _____</w:t>
      </w:r>
      <w:r w:rsidR="0078572B" w:rsidRPr="00FB1848">
        <w:rPr>
          <w:sz w:val="25"/>
          <w:szCs w:val="25"/>
          <w:u w:val="single"/>
        </w:rPr>
        <w:t>__</w:t>
      </w:r>
      <w:r w:rsidRPr="00FB1848">
        <w:rPr>
          <w:sz w:val="25"/>
          <w:szCs w:val="25"/>
          <w:u w:val="single"/>
        </w:rPr>
        <w:t>____</w:t>
      </w:r>
      <w:r w:rsidRPr="00FB1848">
        <w:rPr>
          <w:sz w:val="25"/>
          <w:szCs w:val="25"/>
        </w:rPr>
        <w:t xml:space="preserve"> 2017 г.</w:t>
      </w:r>
    </w:p>
    <w:p w14:paraId="432D57EC" w14:textId="77777777" w:rsidR="003276CA" w:rsidRDefault="003276CA" w:rsidP="00FB1848">
      <w:pPr>
        <w:pStyle w:val="42"/>
        <w:shd w:val="clear" w:color="auto" w:fill="auto"/>
        <w:tabs>
          <w:tab w:val="left" w:pos="3119"/>
        </w:tabs>
        <w:ind w:right="240"/>
        <w:rPr>
          <w:i w:val="0"/>
          <w:sz w:val="28"/>
          <w:szCs w:val="28"/>
        </w:rPr>
      </w:pPr>
    </w:p>
    <w:p w14:paraId="3D92E2C2" w14:textId="77777777" w:rsidR="00FB1848" w:rsidRDefault="00FB1848" w:rsidP="00F1404B">
      <w:pPr>
        <w:pStyle w:val="42"/>
        <w:shd w:val="clear" w:color="auto" w:fill="auto"/>
        <w:tabs>
          <w:tab w:val="left" w:pos="3119"/>
        </w:tabs>
        <w:ind w:left="20" w:right="240" w:firstLine="1681"/>
        <w:jc w:val="center"/>
        <w:rPr>
          <w:i w:val="0"/>
          <w:sz w:val="28"/>
          <w:szCs w:val="28"/>
        </w:rPr>
      </w:pPr>
    </w:p>
    <w:p w14:paraId="47120724" w14:textId="77777777" w:rsidR="00041E6E" w:rsidRDefault="00041E6E" w:rsidP="00F1404B">
      <w:pPr>
        <w:pStyle w:val="42"/>
        <w:shd w:val="clear" w:color="auto" w:fill="auto"/>
        <w:tabs>
          <w:tab w:val="left" w:pos="3119"/>
        </w:tabs>
        <w:ind w:left="20" w:right="240" w:firstLine="1681"/>
        <w:jc w:val="center"/>
        <w:rPr>
          <w:i w:val="0"/>
          <w:sz w:val="28"/>
          <w:szCs w:val="28"/>
        </w:rPr>
      </w:pPr>
      <w:r w:rsidRPr="00795913">
        <w:rPr>
          <w:i w:val="0"/>
          <w:sz w:val="28"/>
          <w:szCs w:val="28"/>
        </w:rPr>
        <w:t>Приложение 3</w:t>
      </w:r>
      <w:r>
        <w:rPr>
          <w:i w:val="0"/>
          <w:sz w:val="28"/>
          <w:szCs w:val="28"/>
        </w:rPr>
        <w:t xml:space="preserve"> </w:t>
      </w:r>
    </w:p>
    <w:p w14:paraId="19A8C1AD" w14:textId="77777777" w:rsidR="00F1404B" w:rsidRDefault="00F1404B" w:rsidP="00F1404B">
      <w:pPr>
        <w:spacing w:after="0" w:line="240" w:lineRule="auto"/>
        <w:ind w:right="23"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78572B">
        <w:rPr>
          <w:rFonts w:ascii="Times New Roman" w:hAnsi="Times New Roman" w:cs="Times New Roman"/>
          <w:sz w:val="28"/>
          <w:szCs w:val="28"/>
        </w:rPr>
        <w:t xml:space="preserve">к Положению о проведении конкурса </w:t>
      </w:r>
    </w:p>
    <w:p w14:paraId="7A1ADC44" w14:textId="77777777" w:rsidR="00F1404B" w:rsidRDefault="00F1404B" w:rsidP="00F1404B">
      <w:pPr>
        <w:spacing w:after="0" w:line="240" w:lineRule="auto"/>
        <w:ind w:right="23"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78572B">
        <w:rPr>
          <w:rFonts w:ascii="Times New Roman" w:hAnsi="Times New Roman" w:cs="Times New Roman"/>
          <w:sz w:val="28"/>
          <w:szCs w:val="28"/>
        </w:rPr>
        <w:t>на разработку талисмана</w:t>
      </w:r>
      <w:r>
        <w:rPr>
          <w:rFonts w:ascii="Times New Roman" w:hAnsi="Times New Roman" w:cs="Times New Roman"/>
          <w:sz w:val="28"/>
          <w:szCs w:val="28"/>
        </w:rPr>
        <w:t xml:space="preserve"> спортивной</w:t>
      </w:r>
    </w:p>
    <w:p w14:paraId="73811569" w14:textId="77777777" w:rsidR="00F1404B" w:rsidRDefault="00F1404B" w:rsidP="00F1404B">
      <w:pPr>
        <w:spacing w:after="0" w:line="240" w:lineRule="auto"/>
        <w:ind w:right="23"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78572B">
        <w:rPr>
          <w:rFonts w:ascii="Times New Roman" w:hAnsi="Times New Roman" w:cs="Times New Roman"/>
          <w:sz w:val="28"/>
          <w:szCs w:val="28"/>
        </w:rPr>
        <w:t xml:space="preserve">сборной команды Российской Федерации </w:t>
      </w:r>
    </w:p>
    <w:p w14:paraId="3A1F4EF6" w14:textId="77777777" w:rsidR="00F1404B" w:rsidRPr="0078572B" w:rsidRDefault="00F1404B" w:rsidP="00F1404B">
      <w:pPr>
        <w:spacing w:after="0" w:line="240" w:lineRule="auto"/>
        <w:ind w:right="23"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78572B">
        <w:rPr>
          <w:rFonts w:ascii="Times New Roman" w:hAnsi="Times New Roman" w:cs="Times New Roman"/>
          <w:sz w:val="28"/>
          <w:szCs w:val="28"/>
        </w:rPr>
        <w:t>по акробатическому рок-н-роллу</w:t>
      </w:r>
    </w:p>
    <w:p w14:paraId="5E2509E8" w14:textId="77777777" w:rsidR="00F1404B" w:rsidRPr="00795913" w:rsidRDefault="00F1404B" w:rsidP="00041E6E">
      <w:pPr>
        <w:pStyle w:val="42"/>
        <w:shd w:val="clear" w:color="auto" w:fill="auto"/>
        <w:tabs>
          <w:tab w:val="left" w:pos="3119"/>
        </w:tabs>
        <w:ind w:left="20" w:right="240" w:firstLine="5792"/>
        <w:jc w:val="center"/>
        <w:rPr>
          <w:i w:val="0"/>
          <w:sz w:val="28"/>
          <w:szCs w:val="28"/>
        </w:rPr>
      </w:pPr>
    </w:p>
    <w:p w14:paraId="4DFA019E" w14:textId="77777777" w:rsidR="00041E6E" w:rsidRDefault="00041E6E" w:rsidP="00041E6E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0B1CD94D" w14:textId="77777777" w:rsidR="00041E6E" w:rsidRDefault="00041E6E" w:rsidP="00041E6E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6CC91CB6" w14:textId="77777777" w:rsidR="00041E6E" w:rsidRDefault="00041E6E" w:rsidP="00041E6E">
      <w:pPr>
        <w:pStyle w:val="42"/>
        <w:shd w:val="clear" w:color="auto" w:fill="auto"/>
        <w:tabs>
          <w:tab w:val="left" w:pos="1417"/>
        </w:tabs>
        <w:ind w:left="20" w:right="240"/>
        <w:jc w:val="center"/>
        <w:rPr>
          <w:b/>
          <w:i w:val="0"/>
          <w:sz w:val="28"/>
          <w:szCs w:val="28"/>
        </w:rPr>
      </w:pPr>
    </w:p>
    <w:p w14:paraId="7A5F65BA" w14:textId="77777777" w:rsidR="00041E6E" w:rsidRDefault="00041E6E" w:rsidP="00041E6E">
      <w:pPr>
        <w:pStyle w:val="42"/>
        <w:shd w:val="clear" w:color="auto" w:fill="auto"/>
        <w:tabs>
          <w:tab w:val="left" w:pos="1417"/>
        </w:tabs>
        <w:ind w:left="20" w:right="240"/>
        <w:jc w:val="center"/>
        <w:rPr>
          <w:b/>
          <w:i w:val="0"/>
          <w:sz w:val="28"/>
          <w:szCs w:val="28"/>
        </w:rPr>
      </w:pPr>
      <w:r>
        <w:rPr>
          <w:b/>
          <w:i w:val="0"/>
          <w:sz w:val="28"/>
          <w:szCs w:val="28"/>
        </w:rPr>
        <w:t>Состав жюри</w:t>
      </w:r>
    </w:p>
    <w:p w14:paraId="38CE9B43" w14:textId="77777777" w:rsidR="00041E6E" w:rsidRPr="00191454" w:rsidRDefault="00041E6E" w:rsidP="00041E6E">
      <w:pPr>
        <w:spacing w:after="0" w:line="240" w:lineRule="auto"/>
        <w:ind w:right="2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6FFA">
        <w:rPr>
          <w:rFonts w:ascii="Times New Roman" w:hAnsi="Times New Roman" w:cs="Times New Roman"/>
          <w:b/>
          <w:sz w:val="28"/>
          <w:szCs w:val="28"/>
        </w:rPr>
        <w:t>конкурс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на разработку т</w:t>
      </w:r>
      <w:r w:rsidRPr="00191454">
        <w:rPr>
          <w:rFonts w:ascii="Times New Roman" w:hAnsi="Times New Roman" w:cs="Times New Roman"/>
          <w:b/>
          <w:sz w:val="28"/>
          <w:szCs w:val="28"/>
        </w:rPr>
        <w:t>алисман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191454">
        <w:rPr>
          <w:rFonts w:ascii="Times New Roman" w:hAnsi="Times New Roman" w:cs="Times New Roman"/>
          <w:b/>
          <w:sz w:val="28"/>
          <w:szCs w:val="28"/>
        </w:rPr>
        <w:t xml:space="preserve"> спортивной сборной команды Российской Федерации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по акробатическому рок-н-роллу</w:t>
      </w:r>
    </w:p>
    <w:p w14:paraId="69273B92" w14:textId="77777777" w:rsidR="00041E6E" w:rsidRPr="00191454" w:rsidRDefault="00041E6E" w:rsidP="00041E6E">
      <w:pPr>
        <w:spacing w:after="0" w:line="240" w:lineRule="auto"/>
        <w:ind w:right="2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1252EE7" w14:textId="77777777" w:rsidR="00041E6E" w:rsidRDefault="00041E6E" w:rsidP="00041E6E">
      <w:pPr>
        <w:pStyle w:val="42"/>
        <w:shd w:val="clear" w:color="auto" w:fill="auto"/>
        <w:tabs>
          <w:tab w:val="left" w:pos="1417"/>
        </w:tabs>
        <w:ind w:left="20" w:right="240"/>
        <w:jc w:val="both"/>
        <w:rPr>
          <w:b/>
          <w:i w:val="0"/>
          <w:sz w:val="28"/>
          <w:szCs w:val="28"/>
        </w:rPr>
      </w:pPr>
    </w:p>
    <w:p w14:paraId="2A8505BF" w14:textId="77777777" w:rsidR="00F1404B" w:rsidRDefault="00041E6E" w:rsidP="00EE7014">
      <w:pPr>
        <w:pStyle w:val="42"/>
        <w:shd w:val="clear" w:color="auto" w:fill="auto"/>
        <w:tabs>
          <w:tab w:val="left" w:pos="1417"/>
        </w:tabs>
        <w:spacing w:line="240" w:lineRule="auto"/>
        <w:ind w:left="20" w:right="240" w:hanging="20"/>
        <w:jc w:val="both"/>
        <w:rPr>
          <w:b/>
          <w:i w:val="0"/>
          <w:sz w:val="28"/>
          <w:szCs w:val="28"/>
        </w:rPr>
      </w:pPr>
      <w:r>
        <w:rPr>
          <w:b/>
          <w:i w:val="0"/>
          <w:sz w:val="28"/>
          <w:szCs w:val="28"/>
        </w:rPr>
        <w:t>Председатель жюри:</w:t>
      </w:r>
      <w:r w:rsidR="006F5157">
        <w:rPr>
          <w:b/>
          <w:i w:val="0"/>
          <w:sz w:val="28"/>
          <w:szCs w:val="28"/>
        </w:rPr>
        <w:t xml:space="preserve"> </w:t>
      </w:r>
    </w:p>
    <w:p w14:paraId="4C3A4235" w14:textId="77777777" w:rsidR="00F1404B" w:rsidRPr="00BB524C" w:rsidRDefault="00F1404B" w:rsidP="006F5157">
      <w:pPr>
        <w:pStyle w:val="42"/>
        <w:shd w:val="clear" w:color="auto" w:fill="auto"/>
        <w:tabs>
          <w:tab w:val="left" w:pos="1417"/>
        </w:tabs>
        <w:spacing w:line="240" w:lineRule="auto"/>
        <w:ind w:left="20" w:right="240"/>
        <w:jc w:val="both"/>
        <w:rPr>
          <w:b/>
          <w:i w:val="0"/>
          <w:sz w:val="10"/>
          <w:szCs w:val="10"/>
        </w:rPr>
      </w:pPr>
    </w:p>
    <w:tbl>
      <w:tblPr>
        <w:tblStyle w:val="ad"/>
        <w:tblW w:w="10065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28"/>
        <w:gridCol w:w="5837"/>
      </w:tblGrid>
      <w:tr w:rsidR="00F1404B" w14:paraId="6236792F" w14:textId="77777777" w:rsidTr="004324C2">
        <w:tc>
          <w:tcPr>
            <w:tcW w:w="4228" w:type="dxa"/>
          </w:tcPr>
          <w:p w14:paraId="720AD294" w14:textId="77777777" w:rsidR="00F1404B" w:rsidRPr="00F1404B" w:rsidRDefault="00F1404B" w:rsidP="00F1404B">
            <w:pPr>
              <w:pStyle w:val="42"/>
              <w:shd w:val="clear" w:color="auto" w:fill="auto"/>
              <w:tabs>
                <w:tab w:val="left" w:pos="1417"/>
              </w:tabs>
              <w:spacing w:line="240" w:lineRule="auto"/>
              <w:ind w:right="240"/>
              <w:rPr>
                <w:i w:val="0"/>
                <w:sz w:val="28"/>
                <w:szCs w:val="28"/>
              </w:rPr>
            </w:pPr>
            <w:r w:rsidRPr="00F1404B">
              <w:rPr>
                <w:i w:val="0"/>
                <w:sz w:val="28"/>
                <w:szCs w:val="28"/>
              </w:rPr>
              <w:t xml:space="preserve">Церетели Василий </w:t>
            </w:r>
            <w:proofErr w:type="spellStart"/>
            <w:r w:rsidRPr="00F1404B">
              <w:rPr>
                <w:i w:val="0"/>
                <w:sz w:val="28"/>
                <w:szCs w:val="28"/>
              </w:rPr>
              <w:t>Зурабович</w:t>
            </w:r>
            <w:proofErr w:type="spellEnd"/>
          </w:p>
        </w:tc>
        <w:tc>
          <w:tcPr>
            <w:tcW w:w="5837" w:type="dxa"/>
          </w:tcPr>
          <w:p w14:paraId="243D641D" w14:textId="77777777" w:rsidR="00F1404B" w:rsidRPr="00F1404B" w:rsidRDefault="005976CD" w:rsidP="003A3414">
            <w:pPr>
              <w:pStyle w:val="42"/>
              <w:shd w:val="clear" w:color="auto" w:fill="auto"/>
              <w:tabs>
                <w:tab w:val="left" w:pos="345"/>
                <w:tab w:val="left" w:pos="1417"/>
              </w:tabs>
              <w:spacing w:line="240" w:lineRule="auto"/>
              <w:ind w:right="240"/>
              <w:jc w:val="both"/>
              <w:rPr>
                <w:b/>
                <w:i w:val="0"/>
                <w:sz w:val="28"/>
                <w:szCs w:val="28"/>
              </w:rPr>
            </w:pPr>
            <w:r>
              <w:rPr>
                <w:i w:val="0"/>
                <w:iCs w:val="0"/>
                <w:sz w:val="28"/>
                <w:szCs w:val="28"/>
                <w:shd w:val="clear" w:color="auto" w:fill="FFFFFF"/>
              </w:rPr>
              <w:t>- и</w:t>
            </w:r>
            <w:r w:rsidR="00F1404B" w:rsidRPr="00EE7014">
              <w:rPr>
                <w:i w:val="0"/>
                <w:iCs w:val="0"/>
                <w:sz w:val="28"/>
                <w:szCs w:val="28"/>
                <w:shd w:val="clear" w:color="auto" w:fill="FFFFFF"/>
              </w:rPr>
              <w:t>сполнительный директор </w:t>
            </w:r>
            <w:hyperlink r:id="rId11" w:tooltip="Московский музей современного искусства" w:history="1">
              <w:r w:rsidR="00F1404B" w:rsidRPr="00EE7014">
                <w:rPr>
                  <w:i w:val="0"/>
                  <w:iCs w:val="0"/>
                  <w:sz w:val="28"/>
                  <w:szCs w:val="28"/>
                  <w:shd w:val="clear" w:color="auto" w:fill="FFFFFF"/>
                </w:rPr>
                <w:t>Московского музея современного искусства</w:t>
              </w:r>
            </w:hyperlink>
          </w:p>
        </w:tc>
      </w:tr>
      <w:tr w:rsidR="00F1404B" w14:paraId="2C549222" w14:textId="77777777" w:rsidTr="004324C2">
        <w:tc>
          <w:tcPr>
            <w:tcW w:w="4228" w:type="dxa"/>
          </w:tcPr>
          <w:p w14:paraId="5ED3F94E" w14:textId="77777777" w:rsidR="00F1404B" w:rsidRDefault="00F1404B" w:rsidP="00F1404B">
            <w:pPr>
              <w:pStyle w:val="42"/>
              <w:shd w:val="clear" w:color="auto" w:fill="auto"/>
              <w:tabs>
                <w:tab w:val="left" w:pos="1417"/>
              </w:tabs>
              <w:spacing w:line="240" w:lineRule="auto"/>
              <w:ind w:right="240"/>
              <w:rPr>
                <w:b/>
                <w:i w:val="0"/>
                <w:sz w:val="28"/>
                <w:szCs w:val="28"/>
              </w:rPr>
            </w:pPr>
            <w:r>
              <w:rPr>
                <w:b/>
                <w:i w:val="0"/>
                <w:sz w:val="28"/>
                <w:szCs w:val="28"/>
              </w:rPr>
              <w:t>Члены жюри: </w:t>
            </w:r>
          </w:p>
          <w:p w14:paraId="0510217F" w14:textId="77777777" w:rsidR="00F1404B" w:rsidRPr="00F1404B" w:rsidRDefault="00F1404B" w:rsidP="00F1404B">
            <w:pPr>
              <w:pStyle w:val="42"/>
              <w:shd w:val="clear" w:color="auto" w:fill="auto"/>
              <w:tabs>
                <w:tab w:val="left" w:pos="1417"/>
              </w:tabs>
              <w:spacing w:line="240" w:lineRule="auto"/>
              <w:ind w:right="240"/>
              <w:rPr>
                <w:b/>
                <w:i w:val="0"/>
                <w:sz w:val="10"/>
                <w:szCs w:val="10"/>
              </w:rPr>
            </w:pPr>
          </w:p>
        </w:tc>
        <w:tc>
          <w:tcPr>
            <w:tcW w:w="5837" w:type="dxa"/>
          </w:tcPr>
          <w:p w14:paraId="56E1B7CA" w14:textId="77777777" w:rsidR="00F1404B" w:rsidRDefault="00F1404B" w:rsidP="003A3414">
            <w:pPr>
              <w:pStyle w:val="42"/>
              <w:shd w:val="clear" w:color="auto" w:fill="auto"/>
              <w:tabs>
                <w:tab w:val="left" w:pos="345"/>
                <w:tab w:val="left" w:pos="1417"/>
              </w:tabs>
              <w:spacing w:line="240" w:lineRule="auto"/>
              <w:rPr>
                <w:b/>
                <w:i w:val="0"/>
                <w:sz w:val="28"/>
                <w:szCs w:val="28"/>
              </w:rPr>
            </w:pPr>
          </w:p>
        </w:tc>
      </w:tr>
      <w:tr w:rsidR="00F1404B" w14:paraId="4B384A62" w14:textId="77777777" w:rsidTr="004324C2">
        <w:tc>
          <w:tcPr>
            <w:tcW w:w="4228" w:type="dxa"/>
          </w:tcPr>
          <w:p w14:paraId="4376DC59" w14:textId="77777777" w:rsidR="00F1404B" w:rsidRPr="004324C2" w:rsidRDefault="00F1404B" w:rsidP="00F1404B">
            <w:pPr>
              <w:pStyle w:val="42"/>
              <w:shd w:val="clear" w:color="auto" w:fill="auto"/>
              <w:tabs>
                <w:tab w:val="left" w:pos="1417"/>
              </w:tabs>
              <w:spacing w:line="240" w:lineRule="auto"/>
              <w:ind w:right="240"/>
              <w:rPr>
                <w:b/>
                <w:i w:val="0"/>
                <w:sz w:val="28"/>
                <w:szCs w:val="28"/>
              </w:rPr>
            </w:pPr>
            <w:proofErr w:type="spellStart"/>
            <w:r w:rsidRPr="004324C2">
              <w:rPr>
                <w:i w:val="0"/>
                <w:sz w:val="28"/>
                <w:szCs w:val="28"/>
              </w:rPr>
              <w:t>Голев</w:t>
            </w:r>
            <w:proofErr w:type="spellEnd"/>
            <w:r w:rsidRPr="004324C2">
              <w:rPr>
                <w:i w:val="0"/>
                <w:sz w:val="28"/>
                <w:szCs w:val="28"/>
              </w:rPr>
              <w:t xml:space="preserve"> Алексей Борисович</w:t>
            </w:r>
          </w:p>
        </w:tc>
        <w:tc>
          <w:tcPr>
            <w:tcW w:w="5837" w:type="dxa"/>
          </w:tcPr>
          <w:p w14:paraId="41F00C70" w14:textId="77777777" w:rsidR="00F1404B" w:rsidRPr="003A3414" w:rsidRDefault="008B7530" w:rsidP="003A3414">
            <w:pPr>
              <w:pStyle w:val="42"/>
              <w:shd w:val="clear" w:color="auto" w:fill="auto"/>
              <w:tabs>
                <w:tab w:val="left" w:pos="345"/>
                <w:tab w:val="left" w:pos="1417"/>
              </w:tabs>
              <w:spacing w:line="240" w:lineRule="auto"/>
              <w:ind w:right="240"/>
              <w:jc w:val="both"/>
              <w:rPr>
                <w:i w:val="0"/>
                <w:iCs w:val="0"/>
                <w:sz w:val="28"/>
                <w:szCs w:val="28"/>
                <w:shd w:val="clear" w:color="auto" w:fill="FFFFFF"/>
              </w:rPr>
            </w:pPr>
            <w:r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 xml:space="preserve">- </w:t>
            </w:r>
            <w:r w:rsidR="00EE7014"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>п</w:t>
            </w:r>
            <w:r w:rsidR="00F1404B"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>очетный Президент Всероссийской федерации акробатического рок-н-ролла</w:t>
            </w:r>
          </w:p>
          <w:p w14:paraId="3119F0D1" w14:textId="77777777" w:rsidR="00F1404B" w:rsidRPr="003A3414" w:rsidRDefault="00F1404B" w:rsidP="003A3414">
            <w:pPr>
              <w:pStyle w:val="42"/>
              <w:shd w:val="clear" w:color="auto" w:fill="auto"/>
              <w:tabs>
                <w:tab w:val="left" w:pos="345"/>
                <w:tab w:val="left" w:pos="1417"/>
              </w:tabs>
              <w:spacing w:line="240" w:lineRule="auto"/>
              <w:ind w:right="240"/>
              <w:rPr>
                <w:i w:val="0"/>
                <w:iCs w:val="0"/>
                <w:sz w:val="28"/>
                <w:szCs w:val="28"/>
                <w:shd w:val="clear" w:color="auto" w:fill="FFFFFF"/>
              </w:rPr>
            </w:pPr>
          </w:p>
        </w:tc>
      </w:tr>
      <w:tr w:rsidR="00F1404B" w14:paraId="6EFFE81B" w14:textId="77777777" w:rsidTr="004324C2">
        <w:tc>
          <w:tcPr>
            <w:tcW w:w="4228" w:type="dxa"/>
          </w:tcPr>
          <w:p w14:paraId="498A5DE1" w14:textId="77777777" w:rsidR="00F1404B" w:rsidRPr="004324C2" w:rsidRDefault="00F1404B" w:rsidP="00F1404B">
            <w:pPr>
              <w:pStyle w:val="42"/>
              <w:shd w:val="clear" w:color="auto" w:fill="auto"/>
              <w:tabs>
                <w:tab w:val="left" w:pos="1417"/>
              </w:tabs>
              <w:spacing w:line="240" w:lineRule="auto"/>
              <w:ind w:right="240"/>
              <w:rPr>
                <w:i w:val="0"/>
                <w:sz w:val="28"/>
                <w:szCs w:val="28"/>
              </w:rPr>
            </w:pPr>
            <w:r w:rsidRPr="004324C2">
              <w:rPr>
                <w:i w:val="0"/>
                <w:sz w:val="28"/>
                <w:szCs w:val="28"/>
              </w:rPr>
              <w:t>Ерастова Надежда Викторовна</w:t>
            </w:r>
          </w:p>
        </w:tc>
        <w:tc>
          <w:tcPr>
            <w:tcW w:w="5837" w:type="dxa"/>
          </w:tcPr>
          <w:p w14:paraId="5C405721" w14:textId="77777777" w:rsidR="00F1404B" w:rsidRPr="003A3414" w:rsidRDefault="008B7530" w:rsidP="003A3414">
            <w:pPr>
              <w:pStyle w:val="42"/>
              <w:shd w:val="clear" w:color="auto" w:fill="auto"/>
              <w:tabs>
                <w:tab w:val="left" w:pos="345"/>
                <w:tab w:val="left" w:pos="1417"/>
              </w:tabs>
              <w:spacing w:line="240" w:lineRule="auto"/>
              <w:ind w:right="-1"/>
              <w:jc w:val="both"/>
              <w:rPr>
                <w:i w:val="0"/>
                <w:iCs w:val="0"/>
                <w:sz w:val="28"/>
                <w:szCs w:val="28"/>
                <w:shd w:val="clear" w:color="auto" w:fill="FFFFFF"/>
              </w:rPr>
            </w:pPr>
            <w:r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 xml:space="preserve">- </w:t>
            </w:r>
            <w:r w:rsidR="00EE7014"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>и</w:t>
            </w:r>
            <w:r w:rsidR="00F1404B"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>сполнительный директор Всероссийской федерации акробатического рок-н-ролла</w:t>
            </w:r>
          </w:p>
          <w:p w14:paraId="2B5B7763" w14:textId="77777777" w:rsidR="00F1404B" w:rsidRPr="003A3414" w:rsidRDefault="00F1404B" w:rsidP="003A3414">
            <w:pPr>
              <w:pStyle w:val="42"/>
              <w:shd w:val="clear" w:color="auto" w:fill="auto"/>
              <w:tabs>
                <w:tab w:val="left" w:pos="345"/>
                <w:tab w:val="left" w:pos="1417"/>
              </w:tabs>
              <w:spacing w:line="240" w:lineRule="auto"/>
              <w:ind w:right="-1"/>
              <w:rPr>
                <w:i w:val="0"/>
                <w:iCs w:val="0"/>
                <w:sz w:val="28"/>
                <w:szCs w:val="28"/>
                <w:shd w:val="clear" w:color="auto" w:fill="FFFFFF"/>
              </w:rPr>
            </w:pPr>
          </w:p>
        </w:tc>
      </w:tr>
      <w:tr w:rsidR="00F1404B" w14:paraId="356A6D60" w14:textId="77777777" w:rsidTr="004324C2">
        <w:tc>
          <w:tcPr>
            <w:tcW w:w="4228" w:type="dxa"/>
          </w:tcPr>
          <w:p w14:paraId="6A783729" w14:textId="77777777" w:rsidR="00F1404B" w:rsidRPr="004324C2" w:rsidRDefault="00F1404B" w:rsidP="004324C2">
            <w:pPr>
              <w:pStyle w:val="42"/>
              <w:shd w:val="clear" w:color="auto" w:fill="auto"/>
              <w:tabs>
                <w:tab w:val="left" w:pos="1417"/>
              </w:tabs>
              <w:spacing w:line="240" w:lineRule="auto"/>
              <w:ind w:right="240"/>
              <w:rPr>
                <w:i w:val="0"/>
                <w:sz w:val="28"/>
                <w:szCs w:val="28"/>
              </w:rPr>
            </w:pPr>
            <w:r w:rsidRPr="008B7530">
              <w:rPr>
                <w:i w:val="0"/>
                <w:sz w:val="28"/>
                <w:szCs w:val="28"/>
              </w:rPr>
              <w:t xml:space="preserve">Канделаки </w:t>
            </w:r>
            <w:proofErr w:type="spellStart"/>
            <w:r w:rsidRPr="008B7530">
              <w:rPr>
                <w:i w:val="0"/>
                <w:sz w:val="28"/>
                <w:szCs w:val="28"/>
              </w:rPr>
              <w:t>Тина</w:t>
            </w:r>
            <w:r w:rsidR="005976CD">
              <w:rPr>
                <w:i w:val="0"/>
                <w:sz w:val="28"/>
                <w:szCs w:val="28"/>
              </w:rPr>
              <w:t>тин</w:t>
            </w:r>
            <w:proofErr w:type="spellEnd"/>
            <w:r w:rsidRPr="008B7530">
              <w:rPr>
                <w:i w:val="0"/>
                <w:sz w:val="28"/>
                <w:szCs w:val="28"/>
              </w:rPr>
              <w:t xml:space="preserve"> </w:t>
            </w:r>
            <w:proofErr w:type="spellStart"/>
            <w:r w:rsidRPr="008B7530">
              <w:rPr>
                <w:i w:val="0"/>
                <w:sz w:val="28"/>
                <w:szCs w:val="28"/>
              </w:rPr>
              <w:t>Гивиевна</w:t>
            </w:r>
            <w:proofErr w:type="spellEnd"/>
          </w:p>
        </w:tc>
        <w:tc>
          <w:tcPr>
            <w:tcW w:w="5837" w:type="dxa"/>
          </w:tcPr>
          <w:p w14:paraId="20E91AB4" w14:textId="77777777" w:rsidR="00F1404B" w:rsidRPr="003A3414" w:rsidRDefault="008B7530" w:rsidP="003A3414">
            <w:pPr>
              <w:pStyle w:val="42"/>
              <w:shd w:val="clear" w:color="auto" w:fill="auto"/>
              <w:tabs>
                <w:tab w:val="left" w:pos="345"/>
                <w:tab w:val="left" w:pos="1417"/>
              </w:tabs>
              <w:spacing w:line="240" w:lineRule="auto"/>
              <w:ind w:right="240"/>
              <w:jc w:val="both"/>
              <w:rPr>
                <w:i w:val="0"/>
                <w:iCs w:val="0"/>
                <w:sz w:val="28"/>
                <w:szCs w:val="28"/>
                <w:shd w:val="clear" w:color="auto" w:fill="FFFFFF"/>
              </w:rPr>
            </w:pPr>
            <w:r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 xml:space="preserve">- </w:t>
            </w:r>
            <w:r w:rsid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 xml:space="preserve">   </w:t>
            </w:r>
            <w:r w:rsidR="00F1404B"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 xml:space="preserve">генеральный продюсер </w:t>
            </w:r>
            <w:r w:rsidR="00806E37">
              <w:rPr>
                <w:i w:val="0"/>
                <w:iCs w:val="0"/>
                <w:sz w:val="28"/>
                <w:szCs w:val="28"/>
                <w:shd w:val="clear" w:color="auto" w:fill="FFFFFF"/>
              </w:rPr>
              <w:t xml:space="preserve">ООО </w:t>
            </w:r>
            <w:r w:rsidR="00F1404B"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>«</w:t>
            </w:r>
            <w:r w:rsidR="00806E37">
              <w:rPr>
                <w:i w:val="0"/>
                <w:iCs w:val="0"/>
                <w:sz w:val="28"/>
                <w:szCs w:val="28"/>
                <w:shd w:val="clear" w:color="auto" w:fill="FFFFFF"/>
              </w:rPr>
              <w:t>НСТ</w:t>
            </w:r>
            <w:r w:rsidR="00F1404B"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>»</w:t>
            </w:r>
          </w:p>
          <w:p w14:paraId="29B23A11" w14:textId="77777777" w:rsidR="00F1404B" w:rsidRPr="003A3414" w:rsidRDefault="00F1404B" w:rsidP="003A3414">
            <w:pPr>
              <w:pStyle w:val="42"/>
              <w:shd w:val="clear" w:color="auto" w:fill="auto"/>
              <w:tabs>
                <w:tab w:val="left" w:pos="345"/>
                <w:tab w:val="left" w:pos="1417"/>
              </w:tabs>
              <w:spacing w:line="240" w:lineRule="auto"/>
              <w:ind w:right="240"/>
              <w:rPr>
                <w:i w:val="0"/>
                <w:iCs w:val="0"/>
                <w:sz w:val="28"/>
                <w:szCs w:val="28"/>
                <w:shd w:val="clear" w:color="auto" w:fill="FFFFFF"/>
              </w:rPr>
            </w:pPr>
          </w:p>
        </w:tc>
      </w:tr>
      <w:tr w:rsidR="00F1404B" w14:paraId="47D26F91" w14:textId="77777777" w:rsidTr="004324C2">
        <w:tc>
          <w:tcPr>
            <w:tcW w:w="4228" w:type="dxa"/>
          </w:tcPr>
          <w:p w14:paraId="4EF2D57D" w14:textId="77777777" w:rsidR="00F1404B" w:rsidRPr="004324C2" w:rsidRDefault="00F1404B" w:rsidP="004324C2">
            <w:pPr>
              <w:pStyle w:val="42"/>
              <w:shd w:val="clear" w:color="auto" w:fill="auto"/>
              <w:tabs>
                <w:tab w:val="left" w:pos="1417"/>
              </w:tabs>
              <w:spacing w:line="240" w:lineRule="auto"/>
              <w:ind w:right="240"/>
              <w:rPr>
                <w:b/>
                <w:i w:val="0"/>
                <w:sz w:val="28"/>
                <w:szCs w:val="28"/>
              </w:rPr>
            </w:pPr>
            <w:r w:rsidRPr="004324C2">
              <w:rPr>
                <w:i w:val="0"/>
                <w:sz w:val="28"/>
                <w:szCs w:val="28"/>
              </w:rPr>
              <w:t>Маликов Дмитрий Юрьевич</w:t>
            </w:r>
          </w:p>
        </w:tc>
        <w:tc>
          <w:tcPr>
            <w:tcW w:w="5837" w:type="dxa"/>
          </w:tcPr>
          <w:p w14:paraId="54F4FF8A" w14:textId="77777777" w:rsidR="003276CA" w:rsidRPr="003A3414" w:rsidRDefault="008B7530" w:rsidP="003A3414">
            <w:pPr>
              <w:pStyle w:val="42"/>
              <w:shd w:val="clear" w:color="auto" w:fill="auto"/>
              <w:tabs>
                <w:tab w:val="left" w:pos="0"/>
                <w:tab w:val="left" w:pos="1417"/>
              </w:tabs>
              <w:spacing w:line="240" w:lineRule="auto"/>
              <w:jc w:val="both"/>
              <w:rPr>
                <w:i w:val="0"/>
                <w:iCs w:val="0"/>
                <w:sz w:val="28"/>
                <w:szCs w:val="28"/>
                <w:shd w:val="clear" w:color="auto" w:fill="FFFFFF"/>
              </w:rPr>
            </w:pPr>
            <w:r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 xml:space="preserve">- </w:t>
            </w:r>
            <w:r w:rsidR="00EE7014"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>к</w:t>
            </w:r>
            <w:r w:rsidR="005976CD"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 xml:space="preserve">омпозитор, пианист, </w:t>
            </w:r>
            <w:r w:rsidR="00F1404B"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>Народный артист России</w:t>
            </w:r>
          </w:p>
          <w:p w14:paraId="55FC36E2" w14:textId="77777777" w:rsidR="008B7530" w:rsidRPr="003A3414" w:rsidRDefault="008B7530" w:rsidP="003A3414">
            <w:pPr>
              <w:pStyle w:val="42"/>
              <w:shd w:val="clear" w:color="auto" w:fill="auto"/>
              <w:tabs>
                <w:tab w:val="left" w:pos="345"/>
                <w:tab w:val="left" w:pos="1417"/>
              </w:tabs>
              <w:spacing w:line="240" w:lineRule="auto"/>
              <w:rPr>
                <w:i w:val="0"/>
                <w:iCs w:val="0"/>
                <w:sz w:val="28"/>
                <w:szCs w:val="28"/>
                <w:shd w:val="clear" w:color="auto" w:fill="FFFFFF"/>
              </w:rPr>
            </w:pPr>
          </w:p>
        </w:tc>
      </w:tr>
      <w:tr w:rsidR="003276CA" w14:paraId="0D230786" w14:textId="77777777" w:rsidTr="004324C2">
        <w:tc>
          <w:tcPr>
            <w:tcW w:w="4228" w:type="dxa"/>
          </w:tcPr>
          <w:p w14:paraId="6F0EE3FE" w14:textId="77777777" w:rsidR="003276CA" w:rsidRPr="004324C2" w:rsidRDefault="003276CA" w:rsidP="004324C2">
            <w:pPr>
              <w:pStyle w:val="42"/>
              <w:shd w:val="clear" w:color="auto" w:fill="auto"/>
              <w:tabs>
                <w:tab w:val="left" w:pos="1417"/>
              </w:tabs>
              <w:spacing w:line="240" w:lineRule="auto"/>
              <w:ind w:left="20" w:right="240"/>
              <w:jc w:val="both"/>
              <w:rPr>
                <w:i w:val="0"/>
                <w:sz w:val="28"/>
                <w:szCs w:val="28"/>
              </w:rPr>
            </w:pPr>
            <w:r w:rsidRPr="004324C2">
              <w:rPr>
                <w:i w:val="0"/>
                <w:sz w:val="28"/>
                <w:szCs w:val="28"/>
              </w:rPr>
              <w:t>Щитов Кирилл Владимирович</w:t>
            </w:r>
          </w:p>
          <w:p w14:paraId="294D6AB4" w14:textId="77777777" w:rsidR="003276CA" w:rsidRPr="004324C2" w:rsidRDefault="003276CA" w:rsidP="004324C2">
            <w:pPr>
              <w:pStyle w:val="42"/>
              <w:shd w:val="clear" w:color="auto" w:fill="auto"/>
              <w:tabs>
                <w:tab w:val="left" w:pos="1417"/>
              </w:tabs>
              <w:spacing w:line="240" w:lineRule="auto"/>
              <w:ind w:right="240"/>
              <w:rPr>
                <w:i w:val="0"/>
                <w:sz w:val="28"/>
                <w:szCs w:val="28"/>
              </w:rPr>
            </w:pPr>
          </w:p>
        </w:tc>
        <w:tc>
          <w:tcPr>
            <w:tcW w:w="5837" w:type="dxa"/>
          </w:tcPr>
          <w:p w14:paraId="1A0356BB" w14:textId="77777777" w:rsidR="003276CA" w:rsidRPr="003A3414" w:rsidRDefault="008B7530" w:rsidP="003A3414">
            <w:pPr>
              <w:pStyle w:val="42"/>
              <w:shd w:val="clear" w:color="auto" w:fill="auto"/>
              <w:tabs>
                <w:tab w:val="left" w:pos="345"/>
                <w:tab w:val="left" w:pos="1417"/>
              </w:tabs>
              <w:spacing w:line="240" w:lineRule="auto"/>
              <w:jc w:val="both"/>
              <w:rPr>
                <w:i w:val="0"/>
                <w:iCs w:val="0"/>
                <w:sz w:val="28"/>
                <w:szCs w:val="28"/>
                <w:shd w:val="clear" w:color="auto" w:fill="FFFFFF"/>
              </w:rPr>
            </w:pPr>
            <w:r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 xml:space="preserve">- </w:t>
            </w:r>
            <w:r w:rsidR="003276CA"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>депутат Московской городской Думы</w:t>
            </w:r>
            <w:r w:rsidR="004324C2" w:rsidRPr="003A3414">
              <w:rPr>
                <w:i w:val="0"/>
                <w:iCs w:val="0"/>
                <w:sz w:val="28"/>
                <w:szCs w:val="28"/>
                <w:shd w:val="clear" w:color="auto" w:fill="FFFFFF"/>
              </w:rPr>
              <w:t>, председатель комиссии по физической культуре, спорту и молодежной политике</w:t>
            </w:r>
          </w:p>
        </w:tc>
      </w:tr>
    </w:tbl>
    <w:p w14:paraId="13E44D04" w14:textId="77777777" w:rsidR="00F1404B" w:rsidRDefault="00F1404B" w:rsidP="006F5157">
      <w:pPr>
        <w:pStyle w:val="42"/>
        <w:shd w:val="clear" w:color="auto" w:fill="auto"/>
        <w:tabs>
          <w:tab w:val="left" w:pos="1417"/>
        </w:tabs>
        <w:spacing w:line="240" w:lineRule="auto"/>
        <w:ind w:left="20" w:right="240"/>
        <w:jc w:val="both"/>
        <w:rPr>
          <w:b/>
          <w:i w:val="0"/>
          <w:sz w:val="28"/>
          <w:szCs w:val="28"/>
        </w:rPr>
      </w:pPr>
    </w:p>
    <w:p w14:paraId="386B41CF" w14:textId="77777777" w:rsidR="00F1404B" w:rsidRDefault="00F1404B" w:rsidP="006F5157">
      <w:pPr>
        <w:pStyle w:val="42"/>
        <w:shd w:val="clear" w:color="auto" w:fill="auto"/>
        <w:tabs>
          <w:tab w:val="left" w:pos="1417"/>
        </w:tabs>
        <w:spacing w:line="240" w:lineRule="auto"/>
        <w:ind w:left="20" w:right="240"/>
        <w:jc w:val="both"/>
        <w:rPr>
          <w:b/>
          <w:i w:val="0"/>
          <w:sz w:val="28"/>
          <w:szCs w:val="28"/>
        </w:rPr>
      </w:pPr>
    </w:p>
    <w:p w14:paraId="05C87440" w14:textId="77777777" w:rsidR="00041E6E" w:rsidRPr="006F5157" w:rsidRDefault="00041E6E" w:rsidP="006F5157">
      <w:pPr>
        <w:pStyle w:val="42"/>
        <w:shd w:val="clear" w:color="auto" w:fill="auto"/>
        <w:tabs>
          <w:tab w:val="left" w:pos="1417"/>
        </w:tabs>
        <w:spacing w:line="240" w:lineRule="auto"/>
        <w:ind w:left="20" w:right="240"/>
        <w:jc w:val="both"/>
        <w:rPr>
          <w:sz w:val="28"/>
          <w:szCs w:val="28"/>
        </w:rPr>
      </w:pPr>
    </w:p>
    <w:p w14:paraId="76206AC0" w14:textId="77777777" w:rsidR="00041E6E" w:rsidRDefault="00041E6E" w:rsidP="00041E6E">
      <w:pPr>
        <w:pStyle w:val="42"/>
        <w:shd w:val="clear" w:color="auto" w:fill="auto"/>
        <w:tabs>
          <w:tab w:val="left" w:pos="1417"/>
        </w:tabs>
        <w:ind w:left="20" w:right="240"/>
        <w:jc w:val="both"/>
        <w:rPr>
          <w:b/>
          <w:i w:val="0"/>
          <w:sz w:val="28"/>
          <w:szCs w:val="28"/>
        </w:rPr>
      </w:pPr>
    </w:p>
    <w:p w14:paraId="54AC4E18" w14:textId="77777777" w:rsidR="00041E6E" w:rsidRDefault="00041E6E" w:rsidP="00041E6E">
      <w:pPr>
        <w:pStyle w:val="42"/>
        <w:shd w:val="clear" w:color="auto" w:fill="auto"/>
        <w:tabs>
          <w:tab w:val="left" w:pos="1417"/>
        </w:tabs>
        <w:ind w:left="20" w:right="240"/>
        <w:jc w:val="both"/>
        <w:rPr>
          <w:b/>
          <w:i w:val="0"/>
          <w:sz w:val="28"/>
          <w:szCs w:val="28"/>
        </w:rPr>
      </w:pPr>
    </w:p>
    <w:p w14:paraId="713CE2C8" w14:textId="77777777" w:rsidR="00041E6E" w:rsidRPr="00F1404B" w:rsidRDefault="00041E6E" w:rsidP="006F5157">
      <w:pPr>
        <w:pStyle w:val="42"/>
        <w:shd w:val="clear" w:color="auto" w:fill="auto"/>
        <w:tabs>
          <w:tab w:val="left" w:pos="1417"/>
        </w:tabs>
        <w:spacing w:line="240" w:lineRule="auto"/>
        <w:ind w:left="20" w:right="-1"/>
        <w:jc w:val="both"/>
        <w:rPr>
          <w:i w:val="0"/>
          <w:sz w:val="28"/>
          <w:szCs w:val="28"/>
        </w:rPr>
      </w:pPr>
      <w:r w:rsidRPr="00F1404B">
        <w:rPr>
          <w:i w:val="0"/>
          <w:sz w:val="28"/>
          <w:szCs w:val="28"/>
        </w:rPr>
        <w:tab/>
      </w:r>
      <w:r w:rsidR="00342C5A" w:rsidRPr="00F1404B">
        <w:rPr>
          <w:i w:val="0"/>
          <w:sz w:val="28"/>
          <w:szCs w:val="28"/>
        </w:rPr>
        <w:t xml:space="preserve">      </w:t>
      </w:r>
      <w:r w:rsidR="006F5157" w:rsidRPr="00F1404B">
        <w:rPr>
          <w:i w:val="0"/>
          <w:sz w:val="28"/>
          <w:szCs w:val="28"/>
        </w:rPr>
        <w:t xml:space="preserve">   </w:t>
      </w:r>
    </w:p>
    <w:p w14:paraId="47D4FA5B" w14:textId="77777777" w:rsidR="00AE0945" w:rsidRPr="00F1404B" w:rsidRDefault="00AE0945" w:rsidP="006F5157">
      <w:pPr>
        <w:pStyle w:val="42"/>
        <w:shd w:val="clear" w:color="auto" w:fill="auto"/>
        <w:tabs>
          <w:tab w:val="left" w:pos="1417"/>
        </w:tabs>
        <w:spacing w:line="240" w:lineRule="auto"/>
        <w:ind w:left="20" w:right="-1"/>
        <w:jc w:val="both"/>
        <w:rPr>
          <w:i w:val="0"/>
          <w:spacing w:val="15"/>
          <w:sz w:val="26"/>
          <w:szCs w:val="26"/>
          <w:shd w:val="clear" w:color="auto" w:fill="FCFCFC"/>
        </w:rPr>
      </w:pPr>
      <w:r w:rsidRPr="00F1404B">
        <w:rPr>
          <w:i w:val="0"/>
          <w:sz w:val="28"/>
          <w:szCs w:val="28"/>
        </w:rPr>
        <w:t xml:space="preserve">                          </w:t>
      </w:r>
      <w:r w:rsidR="006F5157" w:rsidRPr="00F1404B">
        <w:rPr>
          <w:i w:val="0"/>
          <w:sz w:val="28"/>
          <w:szCs w:val="28"/>
        </w:rPr>
        <w:t xml:space="preserve">   </w:t>
      </w:r>
    </w:p>
    <w:p w14:paraId="50955DE2" w14:textId="77777777" w:rsidR="00AE70F3" w:rsidRPr="00F1404B" w:rsidRDefault="006F5157" w:rsidP="006F5157">
      <w:pPr>
        <w:pStyle w:val="42"/>
        <w:shd w:val="clear" w:color="auto" w:fill="auto"/>
        <w:tabs>
          <w:tab w:val="left" w:pos="1417"/>
        </w:tabs>
        <w:spacing w:line="240" w:lineRule="auto"/>
        <w:ind w:left="20" w:right="-1" w:firstLine="1823"/>
        <w:jc w:val="both"/>
        <w:rPr>
          <w:i w:val="0"/>
          <w:sz w:val="28"/>
          <w:szCs w:val="28"/>
        </w:rPr>
      </w:pPr>
      <w:r w:rsidRPr="00F1404B">
        <w:rPr>
          <w:i w:val="0"/>
          <w:color w:val="333333"/>
          <w:spacing w:val="15"/>
          <w:sz w:val="26"/>
          <w:szCs w:val="26"/>
          <w:shd w:val="clear" w:color="auto" w:fill="FCFCFC"/>
        </w:rPr>
        <w:t xml:space="preserve">   </w:t>
      </w:r>
    </w:p>
    <w:p w14:paraId="0D3F855D" w14:textId="77777777" w:rsidR="00041E6E" w:rsidRDefault="00041E6E" w:rsidP="00041E6E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58EC0797" w14:textId="77777777" w:rsidR="00041E6E" w:rsidRPr="006E18AF" w:rsidRDefault="00041E6E" w:rsidP="006E18AF">
      <w:pPr>
        <w:pStyle w:val="a3"/>
        <w:shd w:val="clear" w:color="auto" w:fill="auto"/>
        <w:tabs>
          <w:tab w:val="left" w:leader="underscore" w:pos="1642"/>
          <w:tab w:val="left" w:leader="underscore" w:pos="5002"/>
          <w:tab w:val="left" w:leader="underscore" w:pos="6202"/>
        </w:tabs>
        <w:spacing w:line="230" w:lineRule="exact"/>
        <w:rPr>
          <w:sz w:val="26"/>
          <w:szCs w:val="26"/>
        </w:rPr>
      </w:pPr>
    </w:p>
    <w:p w14:paraId="71EC1EA5" w14:textId="77777777" w:rsidR="00BB524C" w:rsidRDefault="00BB524C" w:rsidP="00F1404B">
      <w:pPr>
        <w:spacing w:after="0" w:line="240" w:lineRule="auto"/>
        <w:ind w:right="23" w:firstLine="4820"/>
        <w:rPr>
          <w:rFonts w:ascii="Times New Roman" w:hAnsi="Times New Roman" w:cs="Times New Roman"/>
          <w:sz w:val="27"/>
          <w:szCs w:val="27"/>
        </w:rPr>
      </w:pPr>
    </w:p>
    <w:p w14:paraId="0A608446" w14:textId="77777777" w:rsidR="00BB524C" w:rsidRDefault="00BB524C" w:rsidP="00F1404B">
      <w:pPr>
        <w:spacing w:after="0" w:line="240" w:lineRule="auto"/>
        <w:ind w:right="23" w:firstLine="4820"/>
        <w:rPr>
          <w:rFonts w:ascii="Times New Roman" w:hAnsi="Times New Roman" w:cs="Times New Roman"/>
          <w:sz w:val="27"/>
          <w:szCs w:val="27"/>
        </w:rPr>
      </w:pPr>
    </w:p>
    <w:p w14:paraId="33BF2D4C" w14:textId="77777777" w:rsidR="00BB524C" w:rsidRDefault="00BB524C" w:rsidP="00F1404B">
      <w:pPr>
        <w:spacing w:after="0" w:line="240" w:lineRule="auto"/>
        <w:ind w:right="23" w:firstLine="4820"/>
        <w:rPr>
          <w:rFonts w:ascii="Times New Roman" w:hAnsi="Times New Roman" w:cs="Times New Roman"/>
          <w:sz w:val="27"/>
          <w:szCs w:val="27"/>
        </w:rPr>
      </w:pPr>
    </w:p>
    <w:p w14:paraId="48399B78" w14:textId="77777777" w:rsidR="00BB524C" w:rsidRDefault="00BB524C" w:rsidP="00F1404B">
      <w:pPr>
        <w:spacing w:after="0" w:line="240" w:lineRule="auto"/>
        <w:ind w:right="23" w:firstLine="4820"/>
        <w:rPr>
          <w:rFonts w:ascii="Times New Roman" w:hAnsi="Times New Roman" w:cs="Times New Roman"/>
          <w:sz w:val="27"/>
          <w:szCs w:val="27"/>
        </w:rPr>
      </w:pPr>
    </w:p>
    <w:p w14:paraId="650E22C8" w14:textId="77777777" w:rsidR="00BB524C" w:rsidRDefault="00BB524C" w:rsidP="00F1404B">
      <w:pPr>
        <w:spacing w:after="0" w:line="240" w:lineRule="auto"/>
        <w:ind w:right="23" w:firstLine="4820"/>
        <w:rPr>
          <w:rFonts w:ascii="Times New Roman" w:hAnsi="Times New Roman" w:cs="Times New Roman"/>
          <w:sz w:val="27"/>
          <w:szCs w:val="27"/>
        </w:rPr>
      </w:pPr>
    </w:p>
    <w:p w14:paraId="6A594AD7" w14:textId="77777777" w:rsidR="006E3D35" w:rsidRDefault="006E3D35" w:rsidP="006E3D35">
      <w:pPr>
        <w:spacing w:after="0" w:line="240" w:lineRule="auto"/>
        <w:ind w:right="23"/>
        <w:rPr>
          <w:rFonts w:ascii="Times New Roman" w:hAnsi="Times New Roman" w:cs="Times New Roman"/>
          <w:sz w:val="27"/>
          <w:szCs w:val="27"/>
        </w:rPr>
      </w:pPr>
    </w:p>
    <w:p w14:paraId="7E99016E" w14:textId="77777777" w:rsidR="004767C7" w:rsidRDefault="004767C7" w:rsidP="004324C2">
      <w:pPr>
        <w:spacing w:after="0" w:line="240" w:lineRule="auto"/>
        <w:ind w:right="23"/>
        <w:rPr>
          <w:rFonts w:ascii="Times New Roman" w:hAnsi="Times New Roman" w:cs="Times New Roman"/>
          <w:sz w:val="27"/>
          <w:szCs w:val="27"/>
        </w:rPr>
      </w:pPr>
    </w:p>
    <w:p w14:paraId="4ED8C54F" w14:textId="77777777" w:rsidR="00F1404B" w:rsidRPr="00560457" w:rsidRDefault="00C666B7" w:rsidP="00F1404B">
      <w:pPr>
        <w:spacing w:after="0" w:line="240" w:lineRule="auto"/>
        <w:ind w:right="23" w:firstLine="4820"/>
        <w:rPr>
          <w:rFonts w:ascii="Times New Roman" w:hAnsi="Times New Roman" w:cs="Times New Roman"/>
          <w:sz w:val="27"/>
          <w:szCs w:val="27"/>
        </w:rPr>
      </w:pPr>
      <w:r w:rsidRPr="00560457">
        <w:rPr>
          <w:rFonts w:ascii="Times New Roman" w:hAnsi="Times New Roman" w:cs="Times New Roman"/>
          <w:sz w:val="27"/>
          <w:szCs w:val="27"/>
        </w:rPr>
        <w:t>Приложение 4</w:t>
      </w:r>
    </w:p>
    <w:p w14:paraId="6D163459" w14:textId="77777777" w:rsidR="00F1404B" w:rsidRPr="00560457" w:rsidRDefault="00F1404B" w:rsidP="00F1404B">
      <w:pPr>
        <w:spacing w:after="0" w:line="240" w:lineRule="auto"/>
        <w:ind w:right="23" w:firstLine="4820"/>
        <w:rPr>
          <w:rFonts w:ascii="Times New Roman" w:hAnsi="Times New Roman" w:cs="Times New Roman"/>
          <w:sz w:val="27"/>
          <w:szCs w:val="27"/>
        </w:rPr>
      </w:pPr>
      <w:r w:rsidRPr="00560457">
        <w:rPr>
          <w:rFonts w:ascii="Times New Roman" w:hAnsi="Times New Roman" w:cs="Times New Roman"/>
          <w:sz w:val="27"/>
          <w:szCs w:val="27"/>
        </w:rPr>
        <w:t xml:space="preserve">к Положению о проведении конкурса </w:t>
      </w:r>
    </w:p>
    <w:p w14:paraId="07E33392" w14:textId="77777777" w:rsidR="00F1404B" w:rsidRPr="00560457" w:rsidRDefault="00F1404B" w:rsidP="00F1404B">
      <w:pPr>
        <w:spacing w:after="0" w:line="240" w:lineRule="auto"/>
        <w:ind w:right="23" w:firstLine="4820"/>
        <w:rPr>
          <w:rFonts w:ascii="Times New Roman" w:hAnsi="Times New Roman" w:cs="Times New Roman"/>
          <w:sz w:val="27"/>
          <w:szCs w:val="27"/>
        </w:rPr>
      </w:pPr>
      <w:r w:rsidRPr="00560457">
        <w:rPr>
          <w:rFonts w:ascii="Times New Roman" w:hAnsi="Times New Roman" w:cs="Times New Roman"/>
          <w:sz w:val="27"/>
          <w:szCs w:val="27"/>
        </w:rPr>
        <w:t>на разработку талисмана спортивной</w:t>
      </w:r>
    </w:p>
    <w:p w14:paraId="323E179F" w14:textId="77777777" w:rsidR="00F1404B" w:rsidRPr="00560457" w:rsidRDefault="00F1404B" w:rsidP="00F1404B">
      <w:pPr>
        <w:spacing w:after="0" w:line="240" w:lineRule="auto"/>
        <w:ind w:right="23" w:firstLine="4820"/>
        <w:rPr>
          <w:rFonts w:ascii="Times New Roman" w:hAnsi="Times New Roman" w:cs="Times New Roman"/>
          <w:sz w:val="27"/>
          <w:szCs w:val="27"/>
        </w:rPr>
      </w:pPr>
      <w:r w:rsidRPr="00560457">
        <w:rPr>
          <w:rFonts w:ascii="Times New Roman" w:hAnsi="Times New Roman" w:cs="Times New Roman"/>
          <w:sz w:val="27"/>
          <w:szCs w:val="27"/>
        </w:rPr>
        <w:t xml:space="preserve">сборной команды Российской Федерации </w:t>
      </w:r>
    </w:p>
    <w:p w14:paraId="131CEF5A" w14:textId="77777777" w:rsidR="00F1404B" w:rsidRPr="00560457" w:rsidRDefault="00F1404B" w:rsidP="00F1404B">
      <w:pPr>
        <w:spacing w:after="0" w:line="240" w:lineRule="auto"/>
        <w:ind w:right="23" w:firstLine="4820"/>
        <w:rPr>
          <w:rFonts w:ascii="Times New Roman" w:hAnsi="Times New Roman" w:cs="Times New Roman"/>
          <w:sz w:val="27"/>
          <w:szCs w:val="27"/>
        </w:rPr>
      </w:pPr>
      <w:r w:rsidRPr="00560457">
        <w:rPr>
          <w:rFonts w:ascii="Times New Roman" w:hAnsi="Times New Roman" w:cs="Times New Roman"/>
          <w:sz w:val="27"/>
          <w:szCs w:val="27"/>
        </w:rPr>
        <w:t>по акробатическому рок-н-роллу</w:t>
      </w:r>
    </w:p>
    <w:p w14:paraId="58171933" w14:textId="77777777" w:rsidR="004D5173" w:rsidRPr="00560457" w:rsidRDefault="004D5173" w:rsidP="00372BF0">
      <w:pPr>
        <w:pStyle w:val="42"/>
        <w:shd w:val="clear" w:color="auto" w:fill="auto"/>
        <w:ind w:left="6260"/>
        <w:rPr>
          <w:i w:val="0"/>
          <w:sz w:val="27"/>
          <w:szCs w:val="27"/>
        </w:rPr>
      </w:pPr>
    </w:p>
    <w:p w14:paraId="092E9AA3" w14:textId="77777777" w:rsidR="00560457" w:rsidRDefault="00560457" w:rsidP="00E40F66">
      <w:pPr>
        <w:jc w:val="center"/>
        <w:rPr>
          <w:rFonts w:ascii="Times New Roman" w:hAnsi="Times New Roman" w:cs="Times New Roman"/>
          <w:b/>
          <w:sz w:val="27"/>
          <w:szCs w:val="27"/>
        </w:rPr>
      </w:pPr>
    </w:p>
    <w:p w14:paraId="5BEF2246" w14:textId="77777777" w:rsidR="004D5173" w:rsidRPr="00560457" w:rsidRDefault="00E40F66" w:rsidP="00E40F66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60457">
        <w:rPr>
          <w:rFonts w:ascii="Times New Roman" w:hAnsi="Times New Roman" w:cs="Times New Roman"/>
          <w:b/>
          <w:sz w:val="27"/>
          <w:szCs w:val="27"/>
        </w:rPr>
        <w:t>ДОГОВОР ОБ ОТЧУЖДЕНИИ ИСКЛЮЧИТЕЛЬНОГО ПРАВА</w:t>
      </w: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5"/>
        <w:gridCol w:w="4956"/>
      </w:tblGrid>
      <w:tr w:rsidR="006E18AF" w:rsidRPr="00560457" w14:paraId="05E14F86" w14:textId="77777777" w:rsidTr="00911C6B">
        <w:tc>
          <w:tcPr>
            <w:tcW w:w="4955" w:type="dxa"/>
          </w:tcPr>
          <w:p w14:paraId="0002C714" w14:textId="77777777" w:rsidR="00560457" w:rsidRDefault="00560457" w:rsidP="006E18AF">
            <w:pPr>
              <w:tabs>
                <w:tab w:val="left" w:pos="6804"/>
                <w:tab w:val="left" w:pos="12616"/>
              </w:tabs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14:paraId="059BF01C" w14:textId="77777777" w:rsidR="006E18AF" w:rsidRPr="00560457" w:rsidRDefault="006E18AF" w:rsidP="006E18AF">
            <w:pPr>
              <w:tabs>
                <w:tab w:val="left" w:pos="6804"/>
                <w:tab w:val="left" w:pos="12616"/>
              </w:tabs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г. Москва</w:t>
            </w:r>
          </w:p>
        </w:tc>
        <w:tc>
          <w:tcPr>
            <w:tcW w:w="4956" w:type="dxa"/>
          </w:tcPr>
          <w:p w14:paraId="4A570B3C" w14:textId="77777777" w:rsidR="00560457" w:rsidRDefault="00560457" w:rsidP="001C45DB">
            <w:pPr>
              <w:tabs>
                <w:tab w:val="left" w:pos="6804"/>
                <w:tab w:val="left" w:pos="12616"/>
              </w:tabs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14:paraId="0856D2CA" w14:textId="77777777" w:rsidR="006E18AF" w:rsidRPr="00560457" w:rsidRDefault="006E18AF" w:rsidP="001C45DB">
            <w:pPr>
              <w:tabs>
                <w:tab w:val="left" w:pos="6804"/>
                <w:tab w:val="left" w:pos="12616"/>
              </w:tabs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«____» _________ 201</w:t>
            </w:r>
            <w:r w:rsidR="001C45DB"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7</w:t>
            </w: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г.</w:t>
            </w:r>
          </w:p>
        </w:tc>
      </w:tr>
    </w:tbl>
    <w:p w14:paraId="2FB48DBD" w14:textId="77777777" w:rsidR="006E18AF" w:rsidRPr="00560457" w:rsidRDefault="006E18AF" w:rsidP="006E18AF">
      <w:pPr>
        <w:tabs>
          <w:tab w:val="left" w:pos="6804"/>
          <w:tab w:val="left" w:pos="1261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3CAE5F21" w14:textId="77777777" w:rsidR="00560457" w:rsidRPr="00560457" w:rsidRDefault="00560457" w:rsidP="006E18AF">
      <w:pPr>
        <w:tabs>
          <w:tab w:val="left" w:pos="6804"/>
          <w:tab w:val="left" w:pos="1261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08845C2B" w14:textId="77777777" w:rsidR="00372BF0" w:rsidRPr="00560457" w:rsidRDefault="006E18AF" w:rsidP="006E18AF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7"/>
          <w:szCs w:val="27"/>
        </w:rPr>
      </w:pPr>
      <w:r w:rsidRPr="00560457">
        <w:rPr>
          <w:rFonts w:ascii="Times New Roman" w:eastAsia="Times New Roman" w:hAnsi="Times New Roman" w:cs="Times New Roman"/>
          <w:sz w:val="27"/>
          <w:szCs w:val="27"/>
          <w:lang w:eastAsia="ru-RU"/>
        </w:rPr>
        <w:t>Общероссийская общественная организация «Всероссийская федерация акробатического рок-н-ролла» в лице _____________________________________, действующего на основании__________________, именуемая в дальнейшем «</w:t>
      </w:r>
      <w:r w:rsidR="001C45DB" w:rsidRPr="00560457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Приобретатель</w:t>
      </w:r>
      <w:r w:rsidRPr="0056045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», с одной стороны, и </w:t>
      </w:r>
      <w:r w:rsidRPr="00560457">
        <w:rPr>
          <w:rFonts w:ascii="Times New Roman" w:eastAsia="Calibri" w:hAnsi="Times New Roman" w:cs="Times New Roman"/>
          <w:sz w:val="27"/>
          <w:szCs w:val="27"/>
        </w:rPr>
        <w:t xml:space="preserve">гражданин Российской Федерации ____________________________, именуемый в дальнейшем «Правообладатель», </w:t>
      </w:r>
      <w:r w:rsidRPr="00560457">
        <w:rPr>
          <w:rFonts w:ascii="Times New Roman" w:eastAsia="Calibri" w:hAnsi="Times New Roman" w:cs="Times New Roman"/>
          <w:sz w:val="27"/>
          <w:szCs w:val="27"/>
        </w:rPr>
        <w:br/>
        <w:t>с другой стороны, совместно именуемые «Стороны», заключили настоящий договор (далее – Договор) о нижеследующем</w:t>
      </w:r>
      <w:r w:rsidR="001C45DB" w:rsidRPr="00560457">
        <w:rPr>
          <w:rFonts w:ascii="Times New Roman" w:eastAsia="Calibri" w:hAnsi="Times New Roman" w:cs="Times New Roman"/>
          <w:sz w:val="27"/>
          <w:szCs w:val="27"/>
        </w:rPr>
        <w:t>:</w:t>
      </w:r>
    </w:p>
    <w:p w14:paraId="58D095AB" w14:textId="77777777" w:rsidR="00E40F66" w:rsidRPr="00560457" w:rsidRDefault="00E40F66" w:rsidP="004A76D4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60457">
        <w:rPr>
          <w:rFonts w:ascii="Times New Roman" w:hAnsi="Times New Roman" w:cs="Times New Roman"/>
          <w:b/>
          <w:sz w:val="27"/>
          <w:szCs w:val="27"/>
        </w:rPr>
        <w:t>1. Термины и определения</w:t>
      </w:r>
    </w:p>
    <w:p w14:paraId="550A95DD" w14:textId="77777777" w:rsidR="00E40F66" w:rsidRPr="00560457" w:rsidRDefault="001C45DB" w:rsidP="004A76D4">
      <w:pPr>
        <w:pStyle w:val="a3"/>
        <w:shd w:val="clear" w:color="auto" w:fill="auto"/>
        <w:tabs>
          <w:tab w:val="left" w:pos="1206"/>
        </w:tabs>
        <w:spacing w:line="312" w:lineRule="exact"/>
        <w:rPr>
          <w:sz w:val="27"/>
          <w:szCs w:val="27"/>
        </w:rPr>
      </w:pPr>
      <w:r w:rsidRPr="00560457">
        <w:rPr>
          <w:sz w:val="27"/>
          <w:szCs w:val="27"/>
        </w:rPr>
        <w:t xml:space="preserve">          1.1. </w:t>
      </w:r>
      <w:r w:rsidR="004A76D4" w:rsidRPr="00560457">
        <w:rPr>
          <w:sz w:val="27"/>
          <w:szCs w:val="27"/>
        </w:rPr>
        <w:t xml:space="preserve">Произведение – </w:t>
      </w:r>
      <w:r w:rsidR="00E40F66" w:rsidRPr="00560457">
        <w:rPr>
          <w:sz w:val="27"/>
          <w:szCs w:val="27"/>
        </w:rPr>
        <w:t>результат интеллектуальной деятельности, представляющий</w:t>
      </w:r>
      <w:r w:rsidR="004A76D4" w:rsidRPr="00560457">
        <w:rPr>
          <w:sz w:val="27"/>
          <w:szCs w:val="27"/>
        </w:rPr>
        <w:t xml:space="preserve"> собой дизайн-проект Талисмана спортивной сборной команды Российской Федерации по акробатическому рок-н-роллу, </w:t>
      </w:r>
      <w:r w:rsidR="00E40F66" w:rsidRPr="00560457">
        <w:rPr>
          <w:sz w:val="27"/>
          <w:szCs w:val="27"/>
        </w:rPr>
        <w:t xml:space="preserve">являющийся объектом </w:t>
      </w:r>
      <w:r w:rsidR="006C5D31">
        <w:rPr>
          <w:sz w:val="27"/>
          <w:szCs w:val="27"/>
        </w:rPr>
        <w:t>инте</w:t>
      </w:r>
      <w:r w:rsidR="003B67C5">
        <w:rPr>
          <w:sz w:val="27"/>
          <w:szCs w:val="27"/>
        </w:rPr>
        <w:t>ллектуальной собственности.</w:t>
      </w:r>
    </w:p>
    <w:p w14:paraId="122429D6" w14:textId="77777777" w:rsidR="004A76D4" w:rsidRPr="00560457" w:rsidRDefault="00E40F66" w:rsidP="004A76D4">
      <w:pPr>
        <w:pStyle w:val="a3"/>
        <w:shd w:val="clear" w:color="auto" w:fill="auto"/>
        <w:spacing w:line="312" w:lineRule="exact"/>
        <w:ind w:left="20" w:firstLine="720"/>
        <w:rPr>
          <w:sz w:val="27"/>
          <w:szCs w:val="27"/>
        </w:rPr>
      </w:pPr>
      <w:r w:rsidRPr="00560457">
        <w:rPr>
          <w:sz w:val="27"/>
          <w:szCs w:val="27"/>
        </w:rPr>
        <w:t xml:space="preserve">Данное Произведение представлено на бумажном носителе в </w:t>
      </w:r>
      <w:r w:rsidR="003B67C5">
        <w:rPr>
          <w:sz w:val="27"/>
          <w:szCs w:val="27"/>
        </w:rPr>
        <w:t>п</w:t>
      </w:r>
      <w:r w:rsidRPr="00560457">
        <w:rPr>
          <w:sz w:val="27"/>
          <w:szCs w:val="27"/>
        </w:rPr>
        <w:t>риложении</w:t>
      </w:r>
      <w:r w:rsidR="003B67C5">
        <w:rPr>
          <w:sz w:val="27"/>
          <w:szCs w:val="27"/>
        </w:rPr>
        <w:t xml:space="preserve"> к настоящему договору,</w:t>
      </w:r>
      <w:r w:rsidRPr="00560457">
        <w:rPr>
          <w:sz w:val="27"/>
          <w:szCs w:val="27"/>
        </w:rPr>
        <w:t xml:space="preserve"> являющемся неотъемлемой частью настоящего Договора.</w:t>
      </w:r>
    </w:p>
    <w:p w14:paraId="1065B576" w14:textId="77777777" w:rsidR="00E40F66" w:rsidRPr="00560457" w:rsidRDefault="001C45DB" w:rsidP="004A76D4">
      <w:pPr>
        <w:pStyle w:val="a3"/>
        <w:shd w:val="clear" w:color="auto" w:fill="auto"/>
        <w:spacing w:line="312" w:lineRule="exact"/>
        <w:ind w:left="20" w:firstLine="720"/>
        <w:rPr>
          <w:sz w:val="27"/>
          <w:szCs w:val="27"/>
        </w:rPr>
      </w:pPr>
      <w:r w:rsidRPr="00560457">
        <w:rPr>
          <w:sz w:val="27"/>
          <w:szCs w:val="27"/>
        </w:rPr>
        <w:t xml:space="preserve">1.2. </w:t>
      </w:r>
      <w:r w:rsidR="004A76D4" w:rsidRPr="00560457">
        <w:rPr>
          <w:sz w:val="27"/>
          <w:szCs w:val="27"/>
        </w:rPr>
        <w:t xml:space="preserve">Автор – </w:t>
      </w:r>
      <w:r w:rsidR="00E40F66" w:rsidRPr="00560457">
        <w:rPr>
          <w:sz w:val="27"/>
          <w:szCs w:val="27"/>
        </w:rPr>
        <w:t>гражданин, тв</w:t>
      </w:r>
      <w:r w:rsidR="004A76D4" w:rsidRPr="00560457">
        <w:rPr>
          <w:sz w:val="27"/>
          <w:szCs w:val="27"/>
        </w:rPr>
        <w:t>орческим трудом которого создано Произведение</w:t>
      </w:r>
      <w:r w:rsidR="00E40F66" w:rsidRPr="00560457">
        <w:rPr>
          <w:sz w:val="27"/>
          <w:szCs w:val="27"/>
        </w:rPr>
        <w:t>.</w:t>
      </w:r>
    </w:p>
    <w:p w14:paraId="28EF249E" w14:textId="77777777" w:rsidR="00767288" w:rsidRPr="00560457" w:rsidRDefault="00767288" w:rsidP="004A76D4">
      <w:pPr>
        <w:pStyle w:val="a3"/>
        <w:shd w:val="clear" w:color="auto" w:fill="auto"/>
        <w:spacing w:line="312" w:lineRule="exact"/>
        <w:ind w:left="20" w:firstLine="720"/>
        <w:rPr>
          <w:sz w:val="27"/>
          <w:szCs w:val="27"/>
        </w:rPr>
      </w:pPr>
    </w:p>
    <w:p w14:paraId="795C9670" w14:textId="77777777" w:rsidR="00E40F66" w:rsidRPr="00560457" w:rsidRDefault="004A76D4" w:rsidP="004A76D4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60457">
        <w:rPr>
          <w:rFonts w:ascii="Times New Roman" w:hAnsi="Times New Roman" w:cs="Times New Roman"/>
          <w:b/>
          <w:sz w:val="27"/>
          <w:szCs w:val="27"/>
        </w:rPr>
        <w:t>2. Предмет Д</w:t>
      </w:r>
      <w:r w:rsidR="00E40F66" w:rsidRPr="00560457">
        <w:rPr>
          <w:rFonts w:ascii="Times New Roman" w:hAnsi="Times New Roman" w:cs="Times New Roman"/>
          <w:b/>
          <w:sz w:val="27"/>
          <w:szCs w:val="27"/>
        </w:rPr>
        <w:t>оговора</w:t>
      </w:r>
    </w:p>
    <w:p w14:paraId="70044D1B" w14:textId="77777777" w:rsidR="004A76D4" w:rsidRPr="00560457" w:rsidRDefault="006D0F09" w:rsidP="004A76D4">
      <w:pPr>
        <w:pStyle w:val="a3"/>
        <w:shd w:val="clear" w:color="auto" w:fill="auto"/>
        <w:ind w:left="20" w:firstLine="688"/>
        <w:rPr>
          <w:sz w:val="27"/>
          <w:szCs w:val="27"/>
        </w:rPr>
      </w:pPr>
      <w:r w:rsidRPr="00560457">
        <w:rPr>
          <w:sz w:val="27"/>
          <w:szCs w:val="27"/>
        </w:rPr>
        <w:t>2.1. </w:t>
      </w:r>
      <w:r w:rsidR="00E40F66" w:rsidRPr="00560457">
        <w:rPr>
          <w:sz w:val="27"/>
          <w:szCs w:val="27"/>
        </w:rPr>
        <w:t>Правообладатель безво</w:t>
      </w:r>
      <w:r w:rsidRPr="00560457">
        <w:rPr>
          <w:sz w:val="27"/>
          <w:szCs w:val="27"/>
        </w:rPr>
        <w:t xml:space="preserve">змездно отчуждает Приобретателю </w:t>
      </w:r>
      <w:r w:rsidR="00E40F66" w:rsidRPr="00560457">
        <w:rPr>
          <w:sz w:val="27"/>
          <w:szCs w:val="27"/>
        </w:rPr>
        <w:t xml:space="preserve">исключительное право на Произведение и все объекты интеллектуальной собственности, входящие </w:t>
      </w:r>
      <w:r w:rsid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 xml:space="preserve">в его состав, в порядке, предусмотренном </w:t>
      </w:r>
      <w:r w:rsidR="004A76D4" w:rsidRPr="00560457">
        <w:rPr>
          <w:sz w:val="27"/>
          <w:szCs w:val="27"/>
        </w:rPr>
        <w:t xml:space="preserve">настоящим </w:t>
      </w:r>
      <w:r w:rsidR="00E40F66" w:rsidRPr="00560457">
        <w:rPr>
          <w:sz w:val="27"/>
          <w:szCs w:val="27"/>
        </w:rPr>
        <w:t>Договором.</w:t>
      </w:r>
    </w:p>
    <w:p w14:paraId="700EFFEA" w14:textId="77777777" w:rsidR="004A76D4" w:rsidRPr="00560457" w:rsidRDefault="001C45DB" w:rsidP="004A76D4">
      <w:pPr>
        <w:pStyle w:val="a3"/>
        <w:shd w:val="clear" w:color="auto" w:fill="auto"/>
        <w:ind w:left="20" w:firstLine="688"/>
        <w:rPr>
          <w:sz w:val="27"/>
          <w:szCs w:val="27"/>
        </w:rPr>
      </w:pPr>
      <w:r w:rsidRPr="00560457">
        <w:rPr>
          <w:sz w:val="27"/>
          <w:szCs w:val="27"/>
        </w:rPr>
        <w:t>2.2. </w:t>
      </w:r>
      <w:r w:rsidR="00E40F66" w:rsidRPr="00560457">
        <w:rPr>
          <w:sz w:val="27"/>
          <w:szCs w:val="27"/>
        </w:rPr>
        <w:t xml:space="preserve">Настоящий Договор является договором об отчуждении исключительного права на Произведение, в соответствии с которым исключительное право </w:t>
      </w:r>
      <w:r w:rsid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 xml:space="preserve">на Произведение переходит к Приобретателю в полном объеме, в отношении любых видов использования на территории всего мира и в течение всего срока действия исключительного права с правом передачи полностью или частично, в том числе </w:t>
      </w:r>
      <w:r w:rsid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>с правом выдачи лицензий, любым лицам на условиях, определяемых Приобретателем.</w:t>
      </w:r>
    </w:p>
    <w:p w14:paraId="0A7C9EA2" w14:textId="77777777" w:rsidR="00E40F66" w:rsidRDefault="004A76D4" w:rsidP="004A76D4">
      <w:pPr>
        <w:pStyle w:val="a3"/>
        <w:shd w:val="clear" w:color="auto" w:fill="auto"/>
        <w:ind w:left="20" w:firstLine="688"/>
        <w:rPr>
          <w:sz w:val="27"/>
          <w:szCs w:val="27"/>
        </w:rPr>
      </w:pPr>
      <w:r w:rsidRPr="00560457">
        <w:rPr>
          <w:sz w:val="27"/>
          <w:szCs w:val="27"/>
        </w:rPr>
        <w:t xml:space="preserve">2.3. </w:t>
      </w:r>
      <w:r w:rsidR="00E40F66" w:rsidRPr="00560457">
        <w:rPr>
          <w:sz w:val="27"/>
          <w:szCs w:val="27"/>
        </w:rPr>
        <w:t xml:space="preserve">Исключительное право на Произведение переходит от Правообладателя </w:t>
      </w:r>
      <w:r w:rsid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 xml:space="preserve">к Приобретателю в момент подписания Сторонами </w:t>
      </w:r>
      <w:r w:rsidRPr="00560457">
        <w:rPr>
          <w:sz w:val="27"/>
          <w:szCs w:val="27"/>
        </w:rPr>
        <w:t xml:space="preserve">настоящего </w:t>
      </w:r>
      <w:r w:rsidR="00E40F66" w:rsidRPr="00560457">
        <w:rPr>
          <w:sz w:val="27"/>
          <w:szCs w:val="27"/>
        </w:rPr>
        <w:t>Договора.</w:t>
      </w:r>
    </w:p>
    <w:p w14:paraId="69DE729C" w14:textId="77777777" w:rsidR="006E3D35" w:rsidRDefault="006E3D35" w:rsidP="006E3D35">
      <w:pPr>
        <w:rPr>
          <w:rFonts w:ascii="Times New Roman" w:hAnsi="Times New Roman" w:cs="Times New Roman"/>
          <w:b/>
          <w:sz w:val="27"/>
          <w:szCs w:val="27"/>
        </w:rPr>
      </w:pPr>
    </w:p>
    <w:p w14:paraId="15DFA8A3" w14:textId="77777777" w:rsidR="006E3D35" w:rsidRDefault="006E3D35" w:rsidP="004A76D4">
      <w:pPr>
        <w:jc w:val="center"/>
        <w:rPr>
          <w:rFonts w:ascii="Times New Roman" w:hAnsi="Times New Roman" w:cs="Times New Roman"/>
          <w:b/>
          <w:sz w:val="27"/>
          <w:szCs w:val="27"/>
        </w:rPr>
      </w:pPr>
    </w:p>
    <w:p w14:paraId="40552026" w14:textId="77777777" w:rsidR="00E40F66" w:rsidRPr="00560457" w:rsidRDefault="00E40F66" w:rsidP="004A76D4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60457">
        <w:rPr>
          <w:rFonts w:ascii="Times New Roman" w:hAnsi="Times New Roman" w:cs="Times New Roman"/>
          <w:b/>
          <w:sz w:val="27"/>
          <w:szCs w:val="27"/>
        </w:rPr>
        <w:t>3. Гарантии Сторон</w:t>
      </w:r>
    </w:p>
    <w:p w14:paraId="1CBF2EB8" w14:textId="77777777" w:rsidR="00767288" w:rsidRPr="00560457" w:rsidRDefault="00E40F66" w:rsidP="00767288">
      <w:pPr>
        <w:pStyle w:val="a3"/>
        <w:shd w:val="clear" w:color="auto" w:fill="auto"/>
        <w:ind w:left="20" w:firstLine="720"/>
        <w:rPr>
          <w:sz w:val="27"/>
          <w:szCs w:val="27"/>
        </w:rPr>
      </w:pPr>
      <w:r w:rsidRPr="00560457">
        <w:rPr>
          <w:sz w:val="27"/>
          <w:szCs w:val="27"/>
        </w:rPr>
        <w:t>3.1. Правообладатель гарантирует, что является единственным обладателем исключительного права на Произве</w:t>
      </w:r>
      <w:r w:rsidR="004A76D4" w:rsidRPr="00560457">
        <w:rPr>
          <w:sz w:val="27"/>
          <w:szCs w:val="27"/>
        </w:rPr>
        <w:t xml:space="preserve">дение и </w:t>
      </w:r>
      <w:r w:rsidRPr="00560457">
        <w:rPr>
          <w:sz w:val="27"/>
          <w:szCs w:val="27"/>
        </w:rPr>
        <w:t xml:space="preserve">обязуется одновременно </w:t>
      </w:r>
      <w:r w:rsidR="001C45DB" w:rsidRPr="00560457">
        <w:rPr>
          <w:sz w:val="27"/>
          <w:szCs w:val="27"/>
        </w:rPr>
        <w:br/>
      </w:r>
      <w:r w:rsidRPr="00560457">
        <w:rPr>
          <w:sz w:val="27"/>
          <w:szCs w:val="27"/>
        </w:rPr>
        <w:t xml:space="preserve">с заключением настоящего Договора предоставить документы, подтверждающие наличие </w:t>
      </w:r>
      <w:r w:rsidR="004A76D4" w:rsidRPr="00560457">
        <w:rPr>
          <w:sz w:val="27"/>
          <w:szCs w:val="27"/>
        </w:rPr>
        <w:t xml:space="preserve">у него </w:t>
      </w:r>
      <w:r w:rsidRPr="00560457">
        <w:rPr>
          <w:sz w:val="27"/>
          <w:szCs w:val="27"/>
        </w:rPr>
        <w:t>исключительного права н</w:t>
      </w:r>
      <w:r w:rsidR="004A76D4" w:rsidRPr="00560457">
        <w:rPr>
          <w:sz w:val="27"/>
          <w:szCs w:val="27"/>
        </w:rPr>
        <w:t>а Произведение</w:t>
      </w:r>
      <w:r w:rsidRPr="00560457">
        <w:rPr>
          <w:sz w:val="27"/>
          <w:szCs w:val="27"/>
        </w:rPr>
        <w:t>.</w:t>
      </w:r>
    </w:p>
    <w:p w14:paraId="6D70054F" w14:textId="77777777" w:rsidR="00767288" w:rsidRPr="00560457" w:rsidRDefault="00767288" w:rsidP="00767288">
      <w:pPr>
        <w:pStyle w:val="a3"/>
        <w:shd w:val="clear" w:color="auto" w:fill="auto"/>
        <w:ind w:left="20" w:firstLine="720"/>
        <w:rPr>
          <w:sz w:val="27"/>
          <w:szCs w:val="27"/>
        </w:rPr>
      </w:pPr>
      <w:r w:rsidRPr="00560457">
        <w:rPr>
          <w:sz w:val="27"/>
          <w:szCs w:val="27"/>
        </w:rPr>
        <w:t xml:space="preserve">3.2. </w:t>
      </w:r>
      <w:r w:rsidR="00E40F66" w:rsidRPr="00560457">
        <w:rPr>
          <w:sz w:val="27"/>
          <w:szCs w:val="27"/>
        </w:rPr>
        <w:t>Правообладатель гарантирует, что при создании Произведения не были нарушены права третьих лиц, включая неотчуждаемые личные неимущественные права.</w:t>
      </w:r>
    </w:p>
    <w:p w14:paraId="7D8897F0" w14:textId="77777777" w:rsidR="00767288" w:rsidRPr="00560457" w:rsidRDefault="00767288" w:rsidP="00560457">
      <w:pPr>
        <w:pStyle w:val="a3"/>
        <w:shd w:val="clear" w:color="auto" w:fill="auto"/>
        <w:ind w:left="20" w:firstLine="720"/>
        <w:rPr>
          <w:sz w:val="27"/>
          <w:szCs w:val="27"/>
        </w:rPr>
      </w:pPr>
      <w:r w:rsidRPr="00560457">
        <w:rPr>
          <w:sz w:val="27"/>
          <w:szCs w:val="27"/>
        </w:rPr>
        <w:t xml:space="preserve">3.3. </w:t>
      </w:r>
      <w:r w:rsidR="00E40F66" w:rsidRPr="00560457">
        <w:rPr>
          <w:sz w:val="27"/>
          <w:szCs w:val="27"/>
        </w:rPr>
        <w:t>Правообладатель заявляет и гарантирует, что Произведение на момент подписания настоящего Договора не является предметом залога, не обременено лицензионными соглашениями и иными</w:t>
      </w:r>
      <w:r w:rsidR="00560457">
        <w:rPr>
          <w:sz w:val="27"/>
          <w:szCs w:val="27"/>
        </w:rPr>
        <w:t xml:space="preserve"> обязательствами, которые могут </w:t>
      </w:r>
      <w:r w:rsidR="00E40F66" w:rsidRPr="00560457">
        <w:rPr>
          <w:sz w:val="27"/>
          <w:szCs w:val="27"/>
        </w:rPr>
        <w:t>препятствовать полному распоряжению исключительным правом на Произведение.</w:t>
      </w:r>
    </w:p>
    <w:p w14:paraId="7C39D648" w14:textId="77777777" w:rsidR="00767288" w:rsidRPr="00560457" w:rsidRDefault="001C45DB" w:rsidP="00767288">
      <w:pPr>
        <w:pStyle w:val="a3"/>
        <w:shd w:val="clear" w:color="auto" w:fill="auto"/>
        <w:ind w:left="20" w:firstLine="720"/>
        <w:rPr>
          <w:sz w:val="27"/>
          <w:szCs w:val="27"/>
        </w:rPr>
      </w:pPr>
      <w:r w:rsidRPr="00560457">
        <w:rPr>
          <w:sz w:val="27"/>
          <w:szCs w:val="27"/>
        </w:rPr>
        <w:t>3.4. </w:t>
      </w:r>
      <w:r w:rsidR="00E40F66" w:rsidRPr="00560457">
        <w:rPr>
          <w:sz w:val="27"/>
          <w:szCs w:val="27"/>
        </w:rPr>
        <w:t>Правообладатель гарант</w:t>
      </w:r>
      <w:r w:rsidR="00C149A4" w:rsidRPr="00560457">
        <w:rPr>
          <w:sz w:val="27"/>
          <w:szCs w:val="27"/>
        </w:rPr>
        <w:t xml:space="preserve">ирует Приобретателю возможность </w:t>
      </w:r>
      <w:r w:rsidR="00E40F66" w:rsidRPr="00560457">
        <w:rPr>
          <w:sz w:val="27"/>
          <w:szCs w:val="27"/>
        </w:rPr>
        <w:t>использовать Произведен</w:t>
      </w:r>
      <w:r w:rsidR="00767288" w:rsidRPr="00560457">
        <w:rPr>
          <w:sz w:val="27"/>
          <w:szCs w:val="27"/>
        </w:rPr>
        <w:t>ие без указания имени Автора (п</w:t>
      </w:r>
      <w:r w:rsidR="00E40F66" w:rsidRPr="00560457">
        <w:rPr>
          <w:sz w:val="27"/>
          <w:szCs w:val="27"/>
        </w:rPr>
        <w:t>севдонима</w:t>
      </w:r>
      <w:r w:rsidR="00767288" w:rsidRPr="00560457">
        <w:rPr>
          <w:sz w:val="27"/>
          <w:szCs w:val="27"/>
        </w:rPr>
        <w:t>)</w:t>
      </w:r>
      <w:r w:rsidR="00E40F66" w:rsidRPr="00560457">
        <w:rPr>
          <w:sz w:val="27"/>
          <w:szCs w:val="27"/>
        </w:rPr>
        <w:t xml:space="preserve"> (право на анонимное использование произведения).</w:t>
      </w:r>
    </w:p>
    <w:p w14:paraId="51DE9159" w14:textId="77777777" w:rsidR="00E40F66" w:rsidRPr="00560457" w:rsidRDefault="001C45DB" w:rsidP="00767288">
      <w:pPr>
        <w:pStyle w:val="a3"/>
        <w:shd w:val="clear" w:color="auto" w:fill="auto"/>
        <w:ind w:left="20" w:firstLine="720"/>
        <w:rPr>
          <w:sz w:val="27"/>
          <w:szCs w:val="27"/>
        </w:rPr>
      </w:pPr>
      <w:r w:rsidRPr="00560457">
        <w:rPr>
          <w:sz w:val="27"/>
          <w:szCs w:val="27"/>
        </w:rPr>
        <w:t>3.5. </w:t>
      </w:r>
      <w:r w:rsidR="00E40F66" w:rsidRPr="00560457">
        <w:rPr>
          <w:sz w:val="27"/>
          <w:szCs w:val="27"/>
        </w:rPr>
        <w:t xml:space="preserve">Правообладатель гарантирует Приобретателю возможность внесения </w:t>
      </w:r>
      <w:r w:rsidRP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 xml:space="preserve">в Произведения изменений, сокращений и дополнений, снабжение произведений при их использовании иллюстрациями, предисловием, комментариями или какими </w:t>
      </w:r>
      <w:r w:rsid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>бы то ни было пояснениями.</w:t>
      </w:r>
    </w:p>
    <w:p w14:paraId="627AF3A6" w14:textId="77777777" w:rsidR="005879EA" w:rsidRPr="00560457" w:rsidRDefault="005879EA" w:rsidP="005879EA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14:paraId="21E20BDC" w14:textId="77777777" w:rsidR="00E40F66" w:rsidRPr="00560457" w:rsidRDefault="00E40F66" w:rsidP="00767288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60457">
        <w:rPr>
          <w:rFonts w:ascii="Times New Roman" w:hAnsi="Times New Roman" w:cs="Times New Roman"/>
          <w:b/>
          <w:sz w:val="27"/>
          <w:szCs w:val="27"/>
        </w:rPr>
        <w:t>4. Права и обязанности Сторон</w:t>
      </w:r>
    </w:p>
    <w:p w14:paraId="77EDC79E" w14:textId="77777777" w:rsidR="00767288" w:rsidRPr="00560457" w:rsidRDefault="001C45DB" w:rsidP="001C45DB">
      <w:pPr>
        <w:pStyle w:val="a3"/>
        <w:shd w:val="clear" w:color="auto" w:fill="auto"/>
        <w:tabs>
          <w:tab w:val="left" w:pos="709"/>
        </w:tabs>
        <w:spacing w:line="312" w:lineRule="exact"/>
        <w:ind w:right="20"/>
        <w:rPr>
          <w:sz w:val="27"/>
          <w:szCs w:val="27"/>
        </w:rPr>
      </w:pPr>
      <w:r w:rsidRPr="00560457">
        <w:rPr>
          <w:sz w:val="27"/>
          <w:szCs w:val="27"/>
        </w:rPr>
        <w:tab/>
        <w:t>4.1. </w:t>
      </w:r>
      <w:r w:rsidR="00E40F66" w:rsidRPr="00560457">
        <w:rPr>
          <w:sz w:val="27"/>
          <w:szCs w:val="27"/>
        </w:rPr>
        <w:t xml:space="preserve">По настоящему Договору Приобретателю передается исключительное право на Произведение в полном объеме для использования его любым способом </w:t>
      </w:r>
      <w:r w:rsid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 xml:space="preserve">и в любой форме, включая, но не ограничиваясь, способами, перечисленными </w:t>
      </w:r>
      <w:r w:rsidRP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>в ст. 1270 Гражданского Кодекса Российской Федерации.</w:t>
      </w:r>
    </w:p>
    <w:p w14:paraId="780FEA49" w14:textId="77777777" w:rsidR="00E40F66" w:rsidRPr="00560457" w:rsidRDefault="001C45DB" w:rsidP="001C45DB">
      <w:pPr>
        <w:pStyle w:val="a3"/>
        <w:shd w:val="clear" w:color="auto" w:fill="auto"/>
        <w:tabs>
          <w:tab w:val="left" w:pos="709"/>
        </w:tabs>
        <w:spacing w:line="312" w:lineRule="exact"/>
        <w:ind w:right="20"/>
        <w:rPr>
          <w:sz w:val="27"/>
          <w:szCs w:val="27"/>
        </w:rPr>
      </w:pPr>
      <w:r w:rsidRPr="00560457">
        <w:rPr>
          <w:sz w:val="27"/>
          <w:szCs w:val="27"/>
        </w:rPr>
        <w:tab/>
        <w:t>4.2. </w:t>
      </w:r>
      <w:r w:rsidR="00E40F66" w:rsidRPr="00560457">
        <w:rPr>
          <w:sz w:val="27"/>
          <w:szCs w:val="27"/>
        </w:rPr>
        <w:t>Правообладатель обязуется воздерживаться от каких-либо действий, способных затруднить использование Приобретателем Произведения.</w:t>
      </w:r>
    </w:p>
    <w:p w14:paraId="159BF652" w14:textId="77777777" w:rsidR="00767288" w:rsidRPr="00560457" w:rsidRDefault="00767288" w:rsidP="00767288">
      <w:pPr>
        <w:pStyle w:val="a3"/>
        <w:shd w:val="clear" w:color="auto" w:fill="auto"/>
        <w:tabs>
          <w:tab w:val="left" w:pos="1186"/>
        </w:tabs>
        <w:spacing w:line="312" w:lineRule="exact"/>
        <w:ind w:right="20"/>
        <w:rPr>
          <w:sz w:val="27"/>
          <w:szCs w:val="27"/>
        </w:rPr>
      </w:pPr>
    </w:p>
    <w:p w14:paraId="1B456EC0" w14:textId="77777777" w:rsidR="00E40F66" w:rsidRPr="00560457" w:rsidRDefault="00E40F66" w:rsidP="003B67C5">
      <w:pPr>
        <w:pStyle w:val="a3"/>
        <w:shd w:val="clear" w:color="auto" w:fill="auto"/>
        <w:tabs>
          <w:tab w:val="left" w:pos="1086"/>
        </w:tabs>
        <w:jc w:val="center"/>
        <w:rPr>
          <w:sz w:val="27"/>
          <w:szCs w:val="27"/>
        </w:rPr>
      </w:pPr>
      <w:r w:rsidRPr="00560457">
        <w:rPr>
          <w:b/>
          <w:sz w:val="27"/>
          <w:szCs w:val="27"/>
        </w:rPr>
        <w:t>5. Ответственность Сторон</w:t>
      </w:r>
    </w:p>
    <w:p w14:paraId="51B66FC0" w14:textId="77777777" w:rsidR="00767288" w:rsidRPr="00560457" w:rsidRDefault="00767288" w:rsidP="003B67C5">
      <w:pPr>
        <w:pStyle w:val="a3"/>
        <w:shd w:val="clear" w:color="auto" w:fill="auto"/>
        <w:tabs>
          <w:tab w:val="left" w:pos="1086"/>
        </w:tabs>
        <w:rPr>
          <w:sz w:val="27"/>
          <w:szCs w:val="27"/>
        </w:rPr>
      </w:pPr>
    </w:p>
    <w:p w14:paraId="5EE9F4D6" w14:textId="77777777" w:rsidR="00767288" w:rsidRPr="00560457" w:rsidRDefault="00767288" w:rsidP="003B67C5">
      <w:pPr>
        <w:pStyle w:val="a3"/>
        <w:shd w:val="clear" w:color="auto" w:fill="auto"/>
        <w:tabs>
          <w:tab w:val="left" w:pos="709"/>
        </w:tabs>
        <w:rPr>
          <w:sz w:val="27"/>
          <w:szCs w:val="27"/>
        </w:rPr>
      </w:pPr>
      <w:r w:rsidRPr="00560457">
        <w:rPr>
          <w:sz w:val="27"/>
          <w:szCs w:val="27"/>
        </w:rPr>
        <w:tab/>
        <w:t xml:space="preserve">5.1. </w:t>
      </w:r>
      <w:r w:rsidR="00E40F66" w:rsidRPr="00560457">
        <w:rPr>
          <w:sz w:val="27"/>
          <w:szCs w:val="27"/>
        </w:rPr>
        <w:t>В случае предъявления Приобретателю со стороны третьих лиц претензий и исков по поводу нарушения их авторских прав на Произведение Правообладатель обязуется самостоятельно и за свой счет урегулировать возникшие споры.</w:t>
      </w:r>
    </w:p>
    <w:p w14:paraId="506298A6" w14:textId="77777777" w:rsidR="00767288" w:rsidRPr="00560457" w:rsidRDefault="00767288" w:rsidP="003B67C5">
      <w:pPr>
        <w:pStyle w:val="a3"/>
        <w:shd w:val="clear" w:color="auto" w:fill="auto"/>
        <w:tabs>
          <w:tab w:val="left" w:pos="709"/>
        </w:tabs>
        <w:rPr>
          <w:sz w:val="27"/>
          <w:szCs w:val="27"/>
        </w:rPr>
      </w:pPr>
      <w:r w:rsidRPr="00560457">
        <w:rPr>
          <w:sz w:val="27"/>
          <w:szCs w:val="27"/>
        </w:rPr>
        <w:tab/>
        <w:t xml:space="preserve">5.2. </w:t>
      </w:r>
      <w:r w:rsidR="00E40F66" w:rsidRPr="00560457">
        <w:rPr>
          <w:sz w:val="27"/>
          <w:szCs w:val="27"/>
        </w:rPr>
        <w:t xml:space="preserve">В случае, если при разрешении спора будет установлено, что Правообладателю на момент заключения настоящего Договора не принадлежало исключительное право на Произведение, то Правообладатель обязуется возвратить Приобретателю сумму вознаграждения в полном объеме и выплатить проценты </w:t>
      </w:r>
      <w:r w:rsidR="005879EA" w:rsidRP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>в размере, предусмотренном ст. 395 Гражданского кодекса Российской Федерации.</w:t>
      </w:r>
    </w:p>
    <w:p w14:paraId="7186E926" w14:textId="77777777" w:rsidR="006E3D35" w:rsidRPr="006E3D35" w:rsidRDefault="00767288" w:rsidP="003B67C5">
      <w:pPr>
        <w:pStyle w:val="a3"/>
        <w:shd w:val="clear" w:color="auto" w:fill="auto"/>
        <w:tabs>
          <w:tab w:val="left" w:pos="709"/>
        </w:tabs>
        <w:rPr>
          <w:sz w:val="27"/>
          <w:szCs w:val="27"/>
        </w:rPr>
      </w:pPr>
      <w:r w:rsidRPr="00560457">
        <w:rPr>
          <w:sz w:val="27"/>
          <w:szCs w:val="27"/>
        </w:rPr>
        <w:tab/>
        <w:t xml:space="preserve">5.3. </w:t>
      </w:r>
      <w:r w:rsidR="00E40F66" w:rsidRPr="00560457">
        <w:rPr>
          <w:sz w:val="27"/>
          <w:szCs w:val="27"/>
        </w:rPr>
        <w:t>Во всех других случаях неисполнения обязательств по Договору Стороны несут ответственность в соответствии с законодательством Российской Федерации.</w:t>
      </w:r>
    </w:p>
    <w:p w14:paraId="5FAB56A1" w14:textId="77777777" w:rsidR="003B67C5" w:rsidRDefault="003B67C5" w:rsidP="003B67C5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14:paraId="4B275A32" w14:textId="77777777" w:rsidR="00E40F66" w:rsidRPr="00560457" w:rsidRDefault="00E40F66" w:rsidP="003B67C5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60457">
        <w:rPr>
          <w:rFonts w:ascii="Times New Roman" w:hAnsi="Times New Roman" w:cs="Times New Roman"/>
          <w:b/>
          <w:sz w:val="27"/>
          <w:szCs w:val="27"/>
        </w:rPr>
        <w:t>6. Форс-мажор</w:t>
      </w:r>
    </w:p>
    <w:p w14:paraId="3FBC05BC" w14:textId="77777777" w:rsidR="003B67C5" w:rsidRDefault="00767288" w:rsidP="003B67C5">
      <w:pPr>
        <w:pStyle w:val="a3"/>
        <w:shd w:val="clear" w:color="auto" w:fill="auto"/>
        <w:tabs>
          <w:tab w:val="left" w:pos="709"/>
        </w:tabs>
        <w:rPr>
          <w:sz w:val="27"/>
          <w:szCs w:val="27"/>
        </w:rPr>
      </w:pPr>
      <w:r w:rsidRPr="00560457">
        <w:rPr>
          <w:sz w:val="27"/>
          <w:szCs w:val="27"/>
        </w:rPr>
        <w:tab/>
        <w:t xml:space="preserve">6.1. </w:t>
      </w:r>
      <w:r w:rsidR="00E40F66" w:rsidRPr="00560457">
        <w:rPr>
          <w:sz w:val="27"/>
          <w:szCs w:val="27"/>
        </w:rPr>
        <w:t xml:space="preserve">Ни одна из Сторон не несет ответственность и не считается </w:t>
      </w:r>
      <w:r w:rsidR="001C45DB" w:rsidRP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 xml:space="preserve">не выполняющей свои обязательства по настоящему Договору, если имеют место </w:t>
      </w:r>
      <w:r w:rsidR="00E40F66" w:rsidRPr="00560457">
        <w:rPr>
          <w:sz w:val="27"/>
          <w:szCs w:val="27"/>
        </w:rPr>
        <w:lastRenderedPageBreak/>
        <w:t xml:space="preserve">указанные ниже обстоятельства непреодолимой силы (форс-мажорные обстоятельства): стихийные бедствия, землетрясения, эпидемии, войны и военные </w:t>
      </w:r>
    </w:p>
    <w:p w14:paraId="2B34C169" w14:textId="77777777" w:rsidR="00767288" w:rsidRPr="00560457" w:rsidRDefault="00E40F66" w:rsidP="001C45DB">
      <w:pPr>
        <w:pStyle w:val="a3"/>
        <w:shd w:val="clear" w:color="auto" w:fill="auto"/>
        <w:tabs>
          <w:tab w:val="left" w:pos="709"/>
        </w:tabs>
        <w:ind w:right="20"/>
        <w:rPr>
          <w:sz w:val="27"/>
          <w:szCs w:val="27"/>
        </w:rPr>
      </w:pPr>
      <w:r w:rsidRPr="00560457">
        <w:rPr>
          <w:sz w:val="27"/>
          <w:szCs w:val="27"/>
        </w:rPr>
        <w:t xml:space="preserve">действия, как объявленные, так и необъявленные, нападения террористов или диверсии, издание актов государственных органов, которые могут, среди прочих последствий, помешать или отсрочить выполнение соответствующей Стороной </w:t>
      </w:r>
      <w:r w:rsidR="00560457">
        <w:rPr>
          <w:sz w:val="27"/>
          <w:szCs w:val="27"/>
        </w:rPr>
        <w:br/>
      </w:r>
      <w:r w:rsidRPr="00560457">
        <w:rPr>
          <w:sz w:val="27"/>
          <w:szCs w:val="27"/>
        </w:rPr>
        <w:t xml:space="preserve">ее обязательств по настоящему Договору. Факт наступления таких обстоятельств </w:t>
      </w:r>
      <w:r w:rsidR="001C45DB" w:rsidRPr="00560457">
        <w:rPr>
          <w:sz w:val="27"/>
          <w:szCs w:val="27"/>
        </w:rPr>
        <w:br/>
      </w:r>
      <w:r w:rsidRPr="00560457">
        <w:rPr>
          <w:sz w:val="27"/>
          <w:szCs w:val="27"/>
        </w:rPr>
        <w:t>и их продолжительность должны быть подтверждены Торгово-промышленной палатой или иным уполномоченным органом.</w:t>
      </w:r>
    </w:p>
    <w:p w14:paraId="21EC90E5" w14:textId="77777777" w:rsidR="00767288" w:rsidRPr="00560457" w:rsidRDefault="00767288" w:rsidP="001C45DB">
      <w:pPr>
        <w:pStyle w:val="a3"/>
        <w:shd w:val="clear" w:color="auto" w:fill="auto"/>
        <w:tabs>
          <w:tab w:val="left" w:pos="709"/>
        </w:tabs>
        <w:ind w:right="20"/>
        <w:rPr>
          <w:sz w:val="27"/>
          <w:szCs w:val="27"/>
        </w:rPr>
      </w:pPr>
      <w:r w:rsidRPr="00560457">
        <w:rPr>
          <w:sz w:val="27"/>
          <w:szCs w:val="27"/>
        </w:rPr>
        <w:tab/>
        <w:t xml:space="preserve">6.2. </w:t>
      </w:r>
      <w:r w:rsidR="00E40F66" w:rsidRPr="00560457">
        <w:rPr>
          <w:sz w:val="27"/>
          <w:szCs w:val="27"/>
        </w:rPr>
        <w:t xml:space="preserve">После того, как происходит одно событие или обстоятельство, указанное </w:t>
      </w:r>
      <w:r w:rsid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 xml:space="preserve">в пункте 6.1 настоящего Договора, Сторона, ссылающаяся на форс-мажорные обстоятельства, незамедлительно уведомляет в письменной форме другую Сторону </w:t>
      </w:r>
      <w:r w:rsid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>о событии и его вероятной продолжительности. Сторона, ссылающаяся на форс-мажорные обстоятельства, освобождается от ответственности и неисполнении своих обязательств по настоящему Договору со дня заявления об их существовании.</w:t>
      </w:r>
    </w:p>
    <w:p w14:paraId="0B7F5A11" w14:textId="77777777" w:rsidR="00E40F66" w:rsidRPr="00560457" w:rsidRDefault="00767288" w:rsidP="001C45DB">
      <w:pPr>
        <w:pStyle w:val="a3"/>
        <w:shd w:val="clear" w:color="auto" w:fill="auto"/>
        <w:tabs>
          <w:tab w:val="left" w:pos="709"/>
        </w:tabs>
        <w:ind w:right="20"/>
        <w:rPr>
          <w:sz w:val="27"/>
          <w:szCs w:val="27"/>
        </w:rPr>
      </w:pPr>
      <w:r w:rsidRPr="00560457">
        <w:rPr>
          <w:sz w:val="27"/>
          <w:szCs w:val="27"/>
        </w:rPr>
        <w:tab/>
      </w:r>
      <w:r w:rsidR="00E40F66" w:rsidRPr="00560457">
        <w:rPr>
          <w:sz w:val="27"/>
          <w:szCs w:val="27"/>
        </w:rPr>
        <w:t>6.3. Если форс-мажорные обстоятельства продолжаются более 1 (одного) месяца подряд, Стороны проводят переговоры для определения порядка дальнейших действий по исполнению настоящего Договора.</w:t>
      </w:r>
    </w:p>
    <w:p w14:paraId="2FAEEC7C" w14:textId="77777777" w:rsidR="00767288" w:rsidRPr="00560457" w:rsidRDefault="00767288" w:rsidP="00767288">
      <w:pPr>
        <w:pStyle w:val="a3"/>
        <w:shd w:val="clear" w:color="auto" w:fill="auto"/>
        <w:tabs>
          <w:tab w:val="left" w:pos="1143"/>
        </w:tabs>
        <w:ind w:right="20"/>
        <w:rPr>
          <w:sz w:val="27"/>
          <w:szCs w:val="27"/>
        </w:rPr>
      </w:pPr>
    </w:p>
    <w:p w14:paraId="64B30E43" w14:textId="77777777" w:rsidR="00E40F66" w:rsidRPr="00560457" w:rsidRDefault="00E40F66" w:rsidP="00767288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60457">
        <w:rPr>
          <w:rFonts w:ascii="Times New Roman" w:hAnsi="Times New Roman" w:cs="Times New Roman"/>
          <w:b/>
          <w:sz w:val="27"/>
          <w:szCs w:val="27"/>
        </w:rPr>
        <w:t>7. Изменение и расторжение Договора</w:t>
      </w:r>
    </w:p>
    <w:p w14:paraId="4437098A" w14:textId="77777777" w:rsidR="00767288" w:rsidRPr="00560457" w:rsidRDefault="00767288" w:rsidP="00767288">
      <w:pPr>
        <w:pStyle w:val="a3"/>
        <w:shd w:val="clear" w:color="auto" w:fill="auto"/>
        <w:spacing w:line="312" w:lineRule="exact"/>
        <w:ind w:left="20" w:right="20" w:firstLine="720"/>
        <w:rPr>
          <w:sz w:val="27"/>
          <w:szCs w:val="27"/>
        </w:rPr>
      </w:pPr>
      <w:r w:rsidRPr="00560457">
        <w:rPr>
          <w:sz w:val="27"/>
          <w:szCs w:val="27"/>
        </w:rPr>
        <w:t xml:space="preserve">7.1. </w:t>
      </w:r>
      <w:r w:rsidR="00E40F66" w:rsidRPr="00560457">
        <w:rPr>
          <w:sz w:val="27"/>
          <w:szCs w:val="27"/>
        </w:rPr>
        <w:t xml:space="preserve">Все изменения и дополнения к Договору действительны, если совершены </w:t>
      </w:r>
      <w:r w:rsid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 xml:space="preserve">в письменной форме и подписаны обеими Сторонами. Соответствующие дополнительные соглашения Сторон являются неотъемлемой частью </w:t>
      </w:r>
      <w:r w:rsidRPr="00560457">
        <w:rPr>
          <w:sz w:val="27"/>
          <w:szCs w:val="27"/>
        </w:rPr>
        <w:t xml:space="preserve">настоящего </w:t>
      </w:r>
      <w:r w:rsidR="00E40F66" w:rsidRPr="00560457">
        <w:rPr>
          <w:sz w:val="27"/>
          <w:szCs w:val="27"/>
        </w:rPr>
        <w:t>Договора.</w:t>
      </w:r>
    </w:p>
    <w:p w14:paraId="0E75CDE0" w14:textId="77777777" w:rsidR="00767288" w:rsidRPr="00560457" w:rsidRDefault="00767288" w:rsidP="00767288">
      <w:pPr>
        <w:pStyle w:val="a3"/>
        <w:shd w:val="clear" w:color="auto" w:fill="auto"/>
        <w:spacing w:line="312" w:lineRule="exact"/>
        <w:ind w:left="20" w:right="20" w:firstLine="720"/>
        <w:rPr>
          <w:sz w:val="27"/>
          <w:szCs w:val="27"/>
        </w:rPr>
      </w:pPr>
      <w:r w:rsidRPr="00560457">
        <w:rPr>
          <w:sz w:val="27"/>
          <w:szCs w:val="27"/>
        </w:rPr>
        <w:t xml:space="preserve">7.2. Настоящий </w:t>
      </w:r>
      <w:r w:rsidR="00E40F66" w:rsidRPr="00560457">
        <w:rPr>
          <w:sz w:val="27"/>
          <w:szCs w:val="27"/>
        </w:rPr>
        <w:t>Договор может быть расторгнут по соглашению Сторон, либо по требованию одной из Сторон по основаниям и в поряд</w:t>
      </w:r>
      <w:r w:rsidRPr="00560457">
        <w:rPr>
          <w:sz w:val="27"/>
          <w:szCs w:val="27"/>
        </w:rPr>
        <w:t xml:space="preserve">ке, предусмотренном </w:t>
      </w:r>
      <w:r w:rsidR="00E40F66" w:rsidRPr="00560457">
        <w:rPr>
          <w:sz w:val="27"/>
          <w:szCs w:val="27"/>
        </w:rPr>
        <w:t>законодательством Р</w:t>
      </w:r>
      <w:r w:rsidRPr="00560457">
        <w:rPr>
          <w:sz w:val="27"/>
          <w:szCs w:val="27"/>
        </w:rPr>
        <w:t xml:space="preserve">оссийской </w:t>
      </w:r>
      <w:r w:rsidR="00E40F66" w:rsidRPr="00560457">
        <w:rPr>
          <w:sz w:val="27"/>
          <w:szCs w:val="27"/>
        </w:rPr>
        <w:t>Ф</w:t>
      </w:r>
      <w:r w:rsidRPr="00560457">
        <w:rPr>
          <w:sz w:val="27"/>
          <w:szCs w:val="27"/>
        </w:rPr>
        <w:t>едерации</w:t>
      </w:r>
      <w:r w:rsidR="00E40F66" w:rsidRPr="00560457">
        <w:rPr>
          <w:sz w:val="27"/>
          <w:szCs w:val="27"/>
        </w:rPr>
        <w:t>.</w:t>
      </w:r>
    </w:p>
    <w:p w14:paraId="5867BC93" w14:textId="77777777" w:rsidR="00E40F66" w:rsidRPr="00560457" w:rsidRDefault="00E40F66" w:rsidP="00767288">
      <w:pPr>
        <w:pStyle w:val="a3"/>
        <w:shd w:val="clear" w:color="auto" w:fill="auto"/>
        <w:spacing w:line="312" w:lineRule="exact"/>
        <w:ind w:left="20" w:right="20" w:firstLine="720"/>
        <w:rPr>
          <w:sz w:val="27"/>
          <w:szCs w:val="27"/>
        </w:rPr>
      </w:pPr>
      <w:r w:rsidRPr="00560457">
        <w:rPr>
          <w:sz w:val="27"/>
          <w:szCs w:val="27"/>
        </w:rPr>
        <w:t xml:space="preserve">В случае расторжения </w:t>
      </w:r>
      <w:r w:rsidR="00767288" w:rsidRPr="00560457">
        <w:rPr>
          <w:sz w:val="27"/>
          <w:szCs w:val="27"/>
        </w:rPr>
        <w:t xml:space="preserve">настоящего </w:t>
      </w:r>
      <w:r w:rsidRPr="00560457">
        <w:rPr>
          <w:sz w:val="27"/>
          <w:szCs w:val="27"/>
        </w:rPr>
        <w:t>Договора по любому основанию Стороны обязаны вернуть друг другу все исполненное по нему до момента его расторжения.</w:t>
      </w:r>
    </w:p>
    <w:p w14:paraId="1EBA4811" w14:textId="77777777" w:rsidR="005879EA" w:rsidRPr="00560457" w:rsidRDefault="005879EA" w:rsidP="005879EA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14:paraId="6B6B86E5" w14:textId="77777777" w:rsidR="00E40F66" w:rsidRDefault="00E40F66" w:rsidP="005879EA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60457">
        <w:rPr>
          <w:rFonts w:ascii="Times New Roman" w:hAnsi="Times New Roman" w:cs="Times New Roman"/>
          <w:b/>
          <w:sz w:val="27"/>
          <w:szCs w:val="27"/>
        </w:rPr>
        <w:t>8. Разрешение споров</w:t>
      </w:r>
    </w:p>
    <w:p w14:paraId="1722ED6A" w14:textId="77777777" w:rsidR="004767C7" w:rsidRPr="004767C7" w:rsidRDefault="004767C7" w:rsidP="005879EA">
      <w:pPr>
        <w:spacing w:after="0"/>
        <w:jc w:val="center"/>
        <w:rPr>
          <w:rFonts w:ascii="Times New Roman" w:hAnsi="Times New Roman" w:cs="Times New Roman"/>
          <w:b/>
          <w:sz w:val="10"/>
          <w:szCs w:val="10"/>
        </w:rPr>
      </w:pPr>
    </w:p>
    <w:p w14:paraId="31FAB67A" w14:textId="77777777" w:rsidR="00767288" w:rsidRPr="00560457" w:rsidRDefault="00767288" w:rsidP="001C45DB">
      <w:pPr>
        <w:pStyle w:val="a3"/>
        <w:shd w:val="clear" w:color="auto" w:fill="auto"/>
        <w:tabs>
          <w:tab w:val="left" w:pos="709"/>
        </w:tabs>
        <w:spacing w:line="312" w:lineRule="exact"/>
        <w:ind w:right="20"/>
        <w:rPr>
          <w:sz w:val="27"/>
          <w:szCs w:val="27"/>
        </w:rPr>
      </w:pPr>
      <w:r w:rsidRPr="00560457">
        <w:rPr>
          <w:sz w:val="27"/>
          <w:szCs w:val="27"/>
        </w:rPr>
        <w:tab/>
        <w:t xml:space="preserve">8.1. </w:t>
      </w:r>
      <w:r w:rsidR="00E40F66" w:rsidRPr="00560457">
        <w:rPr>
          <w:sz w:val="27"/>
          <w:szCs w:val="27"/>
        </w:rPr>
        <w:t>В случае возникновения споров между Сторонами по вопросам, предусмотренным настоящим Договором, или в связи с ним, стороны примут все меры к их разрешению путем переговоров.</w:t>
      </w:r>
    </w:p>
    <w:p w14:paraId="7A373E48" w14:textId="77777777" w:rsidR="00767288" w:rsidRPr="00560457" w:rsidRDefault="00767288" w:rsidP="00560457">
      <w:pPr>
        <w:pStyle w:val="a3"/>
        <w:shd w:val="clear" w:color="auto" w:fill="auto"/>
        <w:spacing w:line="312" w:lineRule="exact"/>
        <w:ind w:right="20"/>
        <w:rPr>
          <w:sz w:val="27"/>
          <w:szCs w:val="27"/>
        </w:rPr>
      </w:pPr>
      <w:r w:rsidRPr="00560457">
        <w:rPr>
          <w:sz w:val="27"/>
          <w:szCs w:val="27"/>
        </w:rPr>
        <w:tab/>
        <w:t xml:space="preserve">8.2. </w:t>
      </w:r>
      <w:r w:rsidR="00E40F66" w:rsidRPr="00560457">
        <w:rPr>
          <w:sz w:val="27"/>
          <w:szCs w:val="27"/>
        </w:rPr>
        <w:t xml:space="preserve">Споры, не урегулированные путем переговоров, передаются </w:t>
      </w:r>
      <w:r w:rsidR="001C45DB" w:rsidRP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>на рассмотрение суда в порядке, предусмотренном законодательством Р</w:t>
      </w:r>
      <w:r w:rsidRPr="00560457">
        <w:rPr>
          <w:sz w:val="27"/>
          <w:szCs w:val="27"/>
        </w:rPr>
        <w:t xml:space="preserve">оссийской </w:t>
      </w:r>
      <w:r w:rsidR="00E40F66" w:rsidRPr="00560457">
        <w:rPr>
          <w:sz w:val="27"/>
          <w:szCs w:val="27"/>
        </w:rPr>
        <w:t>Ф</w:t>
      </w:r>
      <w:r w:rsidRPr="00560457">
        <w:rPr>
          <w:sz w:val="27"/>
          <w:szCs w:val="27"/>
        </w:rPr>
        <w:t>едерации</w:t>
      </w:r>
      <w:r w:rsidR="00E40F66" w:rsidRPr="00560457">
        <w:rPr>
          <w:sz w:val="27"/>
          <w:szCs w:val="27"/>
        </w:rPr>
        <w:t>.</w:t>
      </w:r>
    </w:p>
    <w:p w14:paraId="345D59CD" w14:textId="77777777" w:rsidR="00E40F66" w:rsidRPr="00560457" w:rsidRDefault="00E40F66" w:rsidP="00767288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60457">
        <w:rPr>
          <w:rFonts w:ascii="Times New Roman" w:hAnsi="Times New Roman" w:cs="Times New Roman"/>
          <w:b/>
          <w:sz w:val="27"/>
          <w:szCs w:val="27"/>
        </w:rPr>
        <w:t>9. Конфиденциальность</w:t>
      </w:r>
    </w:p>
    <w:p w14:paraId="7C4ADADF" w14:textId="77777777" w:rsidR="00767288" w:rsidRPr="00560457" w:rsidRDefault="00767288" w:rsidP="001C45DB">
      <w:pPr>
        <w:pStyle w:val="a3"/>
        <w:shd w:val="clear" w:color="auto" w:fill="auto"/>
        <w:tabs>
          <w:tab w:val="left" w:pos="709"/>
        </w:tabs>
        <w:ind w:right="20"/>
        <w:rPr>
          <w:sz w:val="27"/>
          <w:szCs w:val="27"/>
        </w:rPr>
      </w:pPr>
      <w:r w:rsidRPr="00560457">
        <w:rPr>
          <w:sz w:val="27"/>
          <w:szCs w:val="27"/>
        </w:rPr>
        <w:tab/>
        <w:t xml:space="preserve">9.1. </w:t>
      </w:r>
      <w:r w:rsidR="00E40F66" w:rsidRPr="00560457">
        <w:rPr>
          <w:sz w:val="27"/>
          <w:szCs w:val="27"/>
        </w:rPr>
        <w:t>Конфиденциальной информацией по настоящему Договору Стороны признают материалы и информацию, которые:</w:t>
      </w:r>
    </w:p>
    <w:p w14:paraId="5EBB8F33" w14:textId="77777777" w:rsidR="00E40F66" w:rsidRPr="00560457" w:rsidRDefault="006E3D35" w:rsidP="001C45DB">
      <w:pPr>
        <w:pStyle w:val="a3"/>
        <w:shd w:val="clear" w:color="auto" w:fill="auto"/>
        <w:tabs>
          <w:tab w:val="left" w:pos="709"/>
        </w:tabs>
        <w:ind w:right="20"/>
        <w:rPr>
          <w:sz w:val="27"/>
          <w:szCs w:val="27"/>
        </w:rPr>
      </w:pPr>
      <w:r>
        <w:rPr>
          <w:sz w:val="27"/>
          <w:szCs w:val="27"/>
        </w:rPr>
        <w:tab/>
        <w:t>- </w:t>
      </w:r>
      <w:r w:rsidR="00767288" w:rsidRPr="00560457">
        <w:rPr>
          <w:sz w:val="27"/>
          <w:szCs w:val="27"/>
        </w:rPr>
        <w:t>п</w:t>
      </w:r>
      <w:r w:rsidR="00E40F66" w:rsidRPr="00560457">
        <w:rPr>
          <w:sz w:val="27"/>
          <w:szCs w:val="27"/>
        </w:rPr>
        <w:t xml:space="preserve">ередаются Приобретателем Правообладателю с целью заключения </w:t>
      </w:r>
      <w:r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 xml:space="preserve">и выполнения настоящего Договора, при наличии прямого указания </w:t>
      </w:r>
      <w:r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>на конфиденциальность передаваемых материалов и информации;</w:t>
      </w:r>
    </w:p>
    <w:p w14:paraId="5C7190D6" w14:textId="77777777" w:rsidR="00767288" w:rsidRPr="00560457" w:rsidRDefault="00767288" w:rsidP="001C45DB">
      <w:pPr>
        <w:pStyle w:val="a3"/>
        <w:shd w:val="clear" w:color="auto" w:fill="auto"/>
        <w:tabs>
          <w:tab w:val="left" w:pos="709"/>
        </w:tabs>
        <w:rPr>
          <w:sz w:val="27"/>
          <w:szCs w:val="27"/>
        </w:rPr>
      </w:pPr>
      <w:r w:rsidRPr="00560457">
        <w:rPr>
          <w:sz w:val="27"/>
          <w:szCs w:val="27"/>
        </w:rPr>
        <w:tab/>
        <w:t>- м</w:t>
      </w:r>
      <w:r w:rsidR="00E40F66" w:rsidRPr="00560457">
        <w:rPr>
          <w:sz w:val="27"/>
          <w:szCs w:val="27"/>
        </w:rPr>
        <w:t>огут быть получены из конфиденциальных источников информации.</w:t>
      </w:r>
    </w:p>
    <w:p w14:paraId="0BCE3E82" w14:textId="77777777" w:rsidR="004324C2" w:rsidRDefault="00767288" w:rsidP="001C45DB">
      <w:pPr>
        <w:pStyle w:val="a3"/>
        <w:shd w:val="clear" w:color="auto" w:fill="auto"/>
        <w:tabs>
          <w:tab w:val="left" w:pos="709"/>
        </w:tabs>
        <w:rPr>
          <w:sz w:val="27"/>
          <w:szCs w:val="27"/>
        </w:rPr>
      </w:pPr>
      <w:r w:rsidRPr="00560457">
        <w:rPr>
          <w:sz w:val="27"/>
          <w:szCs w:val="27"/>
        </w:rPr>
        <w:tab/>
        <w:t xml:space="preserve">9.2. </w:t>
      </w:r>
      <w:r w:rsidR="00E40F66" w:rsidRPr="00560457">
        <w:rPr>
          <w:sz w:val="27"/>
          <w:szCs w:val="27"/>
        </w:rPr>
        <w:t xml:space="preserve">Стороны обязуются использовать конфиденциальную информацию лишь для целей реализации настоящего Договора, не использовать никакую </w:t>
      </w:r>
      <w:r w:rsidR="00E40F66" w:rsidRPr="00560457">
        <w:rPr>
          <w:sz w:val="27"/>
          <w:szCs w:val="27"/>
        </w:rPr>
        <w:lastRenderedPageBreak/>
        <w:t xml:space="preserve">конфиденциальную информацию полностью или частично в каких-либо иных целях </w:t>
      </w:r>
      <w:r w:rsidR="00560457">
        <w:rPr>
          <w:sz w:val="27"/>
          <w:szCs w:val="27"/>
        </w:rPr>
        <w:br/>
      </w:r>
    </w:p>
    <w:p w14:paraId="0240AFC3" w14:textId="77777777" w:rsidR="00767288" w:rsidRPr="00560457" w:rsidRDefault="00E40F66" w:rsidP="001C45DB">
      <w:pPr>
        <w:pStyle w:val="a3"/>
        <w:shd w:val="clear" w:color="auto" w:fill="auto"/>
        <w:tabs>
          <w:tab w:val="left" w:pos="709"/>
        </w:tabs>
        <w:rPr>
          <w:sz w:val="27"/>
          <w:szCs w:val="27"/>
        </w:rPr>
      </w:pPr>
      <w:r w:rsidRPr="00560457">
        <w:rPr>
          <w:sz w:val="27"/>
          <w:szCs w:val="27"/>
        </w:rPr>
        <w:t xml:space="preserve">и не разрешать ее использование в каких-либо иных целях. Стороны соблюдают режим строгой конфиденциальности в отношении всей информации, полученной </w:t>
      </w:r>
      <w:r w:rsidR="00560457">
        <w:rPr>
          <w:sz w:val="27"/>
          <w:szCs w:val="27"/>
        </w:rPr>
        <w:br/>
      </w:r>
      <w:r w:rsidRPr="00560457">
        <w:rPr>
          <w:sz w:val="27"/>
          <w:szCs w:val="27"/>
        </w:rPr>
        <w:t>в связи с заключением, исполнением и расторжением настоящего Договора.</w:t>
      </w:r>
    </w:p>
    <w:p w14:paraId="06A3779A" w14:textId="77777777" w:rsidR="00E40F66" w:rsidRPr="00560457" w:rsidRDefault="00767288" w:rsidP="001C45DB">
      <w:pPr>
        <w:pStyle w:val="a3"/>
        <w:shd w:val="clear" w:color="auto" w:fill="auto"/>
        <w:tabs>
          <w:tab w:val="left" w:pos="709"/>
        </w:tabs>
        <w:rPr>
          <w:sz w:val="27"/>
          <w:szCs w:val="27"/>
        </w:rPr>
      </w:pPr>
      <w:r w:rsidRPr="00560457">
        <w:rPr>
          <w:sz w:val="27"/>
          <w:szCs w:val="27"/>
        </w:rPr>
        <w:tab/>
        <w:t xml:space="preserve">9.3. </w:t>
      </w:r>
      <w:r w:rsidR="00E40F66" w:rsidRPr="00560457">
        <w:rPr>
          <w:sz w:val="27"/>
          <w:szCs w:val="27"/>
        </w:rPr>
        <w:t xml:space="preserve">Для заключения и выполнения настоящего Договора Стороны вправе разглашать конфиденциальную информацию своим работникам, органам управления, а также аудиторам, агентам, уполномоченным представителям </w:t>
      </w:r>
      <w:r w:rsidR="004767C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 xml:space="preserve">и юридическим консультантам, которые могут иметь отношение к выполнению настоящего Договора, при условии, что указанные лица и/или организации взяли </w:t>
      </w:r>
      <w:r w:rsidR="004767C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>на себя обязательства по обеспечению конфиденциальности, аналогичные обязательствам Сторон, указанным в настоящем Договоре.</w:t>
      </w:r>
    </w:p>
    <w:p w14:paraId="4830056C" w14:textId="77777777" w:rsidR="00E40F66" w:rsidRPr="00560457" w:rsidRDefault="00E40F66" w:rsidP="00C149A4">
      <w:pPr>
        <w:spacing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560457">
        <w:rPr>
          <w:rFonts w:ascii="Times New Roman" w:hAnsi="Times New Roman" w:cs="Times New Roman"/>
          <w:sz w:val="27"/>
          <w:szCs w:val="27"/>
        </w:rPr>
        <w:t>Положения настоящего раздела вступают в силу с момента подписания настоящего Договора и сохраняют силу после истечения срока действия или досрочного прекращения настоящего Договора в течение 3 (трех) лет.</w:t>
      </w:r>
    </w:p>
    <w:p w14:paraId="754CCCB9" w14:textId="77777777" w:rsidR="00E40F66" w:rsidRPr="00560457" w:rsidRDefault="00E40F66" w:rsidP="005210BB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60457">
        <w:rPr>
          <w:rFonts w:ascii="Times New Roman" w:hAnsi="Times New Roman" w:cs="Times New Roman"/>
          <w:b/>
          <w:sz w:val="27"/>
          <w:szCs w:val="27"/>
        </w:rPr>
        <w:t>10. Заключительные положения</w:t>
      </w:r>
    </w:p>
    <w:p w14:paraId="1E56D796" w14:textId="77777777" w:rsidR="005210BB" w:rsidRPr="00560457" w:rsidRDefault="005210BB" w:rsidP="001C45DB">
      <w:pPr>
        <w:pStyle w:val="a3"/>
        <w:shd w:val="clear" w:color="auto" w:fill="auto"/>
        <w:tabs>
          <w:tab w:val="left" w:pos="709"/>
        </w:tabs>
        <w:rPr>
          <w:sz w:val="27"/>
          <w:szCs w:val="27"/>
        </w:rPr>
      </w:pPr>
      <w:r w:rsidRPr="00560457">
        <w:rPr>
          <w:sz w:val="27"/>
          <w:szCs w:val="27"/>
        </w:rPr>
        <w:tab/>
        <w:t xml:space="preserve">10.1. </w:t>
      </w:r>
      <w:r w:rsidR="00E40F66" w:rsidRPr="00560457">
        <w:rPr>
          <w:sz w:val="27"/>
          <w:szCs w:val="27"/>
        </w:rPr>
        <w:t>Все изменения, приложения и дополнения к настоящему Договору действительны лишь при условии, если они совершены в письменной форме, подписаны уполномоченными представителями Сторон.</w:t>
      </w:r>
    </w:p>
    <w:p w14:paraId="04994B12" w14:textId="77777777" w:rsidR="005210BB" w:rsidRPr="00560457" w:rsidRDefault="005210BB" w:rsidP="001C45DB">
      <w:pPr>
        <w:pStyle w:val="a3"/>
        <w:shd w:val="clear" w:color="auto" w:fill="auto"/>
        <w:tabs>
          <w:tab w:val="left" w:pos="709"/>
        </w:tabs>
        <w:rPr>
          <w:sz w:val="27"/>
          <w:szCs w:val="27"/>
        </w:rPr>
      </w:pPr>
      <w:r w:rsidRPr="00560457">
        <w:rPr>
          <w:sz w:val="27"/>
          <w:szCs w:val="27"/>
        </w:rPr>
        <w:tab/>
        <w:t xml:space="preserve">10.2. </w:t>
      </w:r>
      <w:r w:rsidR="00E40F66" w:rsidRPr="00560457">
        <w:rPr>
          <w:sz w:val="27"/>
          <w:szCs w:val="27"/>
        </w:rPr>
        <w:t>Все приложения и дополнения к настоящему Договору являются его неотъемлемой частью.</w:t>
      </w:r>
    </w:p>
    <w:p w14:paraId="07E1A026" w14:textId="77777777" w:rsidR="005210BB" w:rsidRPr="00560457" w:rsidRDefault="005210BB" w:rsidP="001C45DB">
      <w:pPr>
        <w:pStyle w:val="a3"/>
        <w:shd w:val="clear" w:color="auto" w:fill="auto"/>
        <w:tabs>
          <w:tab w:val="left" w:pos="709"/>
        </w:tabs>
        <w:rPr>
          <w:sz w:val="27"/>
          <w:szCs w:val="27"/>
        </w:rPr>
      </w:pPr>
      <w:r w:rsidRPr="00560457">
        <w:rPr>
          <w:sz w:val="27"/>
          <w:szCs w:val="27"/>
        </w:rPr>
        <w:tab/>
        <w:t xml:space="preserve">10.3. </w:t>
      </w:r>
      <w:r w:rsidR="00E40F66" w:rsidRPr="00560457">
        <w:rPr>
          <w:sz w:val="27"/>
          <w:szCs w:val="27"/>
        </w:rPr>
        <w:t xml:space="preserve">В случае изменения места нахождения, адресов, реквизитов, другой информации Стороны информируют друг друга письменным уведомлением, направленным по почте в течение 5 (пяти) рабочих дней с момента вступления </w:t>
      </w:r>
      <w:r w:rsidR="001C45DB" w:rsidRPr="00560457">
        <w:rPr>
          <w:sz w:val="27"/>
          <w:szCs w:val="27"/>
        </w:rPr>
        <w:br/>
      </w:r>
      <w:r w:rsidR="00E40F66" w:rsidRPr="00560457">
        <w:rPr>
          <w:sz w:val="27"/>
          <w:szCs w:val="27"/>
        </w:rPr>
        <w:t>в силу таких изменений.</w:t>
      </w:r>
    </w:p>
    <w:p w14:paraId="75C98487" w14:textId="77777777" w:rsidR="00E40F66" w:rsidRPr="00560457" w:rsidRDefault="005210BB" w:rsidP="001C45DB">
      <w:pPr>
        <w:pStyle w:val="a3"/>
        <w:shd w:val="clear" w:color="auto" w:fill="auto"/>
        <w:tabs>
          <w:tab w:val="left" w:pos="709"/>
        </w:tabs>
        <w:rPr>
          <w:sz w:val="27"/>
          <w:szCs w:val="27"/>
        </w:rPr>
      </w:pPr>
      <w:r w:rsidRPr="00560457">
        <w:rPr>
          <w:sz w:val="27"/>
          <w:szCs w:val="27"/>
        </w:rPr>
        <w:tab/>
        <w:t>10.4. Настоящий Д</w:t>
      </w:r>
      <w:r w:rsidR="00E40F66" w:rsidRPr="00560457">
        <w:rPr>
          <w:sz w:val="27"/>
          <w:szCs w:val="27"/>
        </w:rPr>
        <w:t>оговор составлен в двух экземплярах, имеющих равную юридическую силу, по одному экземпляру для каждой из Стороны.</w:t>
      </w:r>
      <w:r w:rsidRPr="00560457">
        <w:rPr>
          <w:sz w:val="27"/>
          <w:szCs w:val="27"/>
        </w:rPr>
        <w:t xml:space="preserve"> </w:t>
      </w:r>
      <w:r w:rsidR="00E40F66" w:rsidRPr="00560457">
        <w:rPr>
          <w:sz w:val="27"/>
          <w:szCs w:val="27"/>
        </w:rPr>
        <w:t>К Договору прилага</w:t>
      </w:r>
      <w:r w:rsidR="003B67C5">
        <w:rPr>
          <w:sz w:val="27"/>
          <w:szCs w:val="27"/>
        </w:rPr>
        <w:t>ется</w:t>
      </w:r>
      <w:r w:rsidR="00E40F66" w:rsidRPr="00560457">
        <w:rPr>
          <w:sz w:val="27"/>
          <w:szCs w:val="27"/>
        </w:rPr>
        <w:t xml:space="preserve"> </w:t>
      </w:r>
      <w:r w:rsidR="003B67C5">
        <w:rPr>
          <w:sz w:val="27"/>
          <w:szCs w:val="27"/>
        </w:rPr>
        <w:t>п</w:t>
      </w:r>
      <w:r w:rsidR="00E40F66" w:rsidRPr="00560457">
        <w:rPr>
          <w:sz w:val="27"/>
          <w:szCs w:val="27"/>
        </w:rPr>
        <w:t>роизведение на бумажном носителе (</w:t>
      </w:r>
      <w:r w:rsidR="003B67C5">
        <w:rPr>
          <w:sz w:val="27"/>
          <w:szCs w:val="27"/>
        </w:rPr>
        <w:t>п</w:t>
      </w:r>
      <w:r w:rsidR="00E40F66" w:rsidRPr="00560457">
        <w:rPr>
          <w:sz w:val="27"/>
          <w:szCs w:val="27"/>
        </w:rPr>
        <w:t>риложение</w:t>
      </w:r>
      <w:r w:rsidR="003B67C5">
        <w:rPr>
          <w:sz w:val="27"/>
          <w:szCs w:val="27"/>
        </w:rPr>
        <w:t xml:space="preserve"> к договору</w:t>
      </w:r>
      <w:r w:rsidR="00E40F66" w:rsidRPr="00560457">
        <w:rPr>
          <w:sz w:val="27"/>
          <w:szCs w:val="27"/>
        </w:rPr>
        <w:t>).</w:t>
      </w:r>
    </w:p>
    <w:p w14:paraId="4EEE2E1F" w14:textId="77777777" w:rsidR="005879EA" w:rsidRPr="00560457" w:rsidRDefault="005879EA" w:rsidP="005879EA">
      <w:pPr>
        <w:pStyle w:val="a3"/>
        <w:shd w:val="clear" w:color="auto" w:fill="auto"/>
        <w:spacing w:line="230" w:lineRule="exact"/>
        <w:ind w:left="23" w:firstLine="743"/>
        <w:jc w:val="center"/>
        <w:rPr>
          <w:b/>
          <w:sz w:val="27"/>
          <w:szCs w:val="27"/>
        </w:rPr>
      </w:pPr>
    </w:p>
    <w:p w14:paraId="226C3780" w14:textId="77777777" w:rsidR="00E40F66" w:rsidRPr="00560457" w:rsidRDefault="001C45DB" w:rsidP="007C1057">
      <w:pPr>
        <w:pStyle w:val="a3"/>
        <w:shd w:val="clear" w:color="auto" w:fill="auto"/>
        <w:spacing w:after="363" w:line="230" w:lineRule="exact"/>
        <w:ind w:left="20" w:firstLine="740"/>
        <w:jc w:val="center"/>
        <w:rPr>
          <w:b/>
          <w:sz w:val="27"/>
          <w:szCs w:val="27"/>
        </w:rPr>
      </w:pPr>
      <w:r w:rsidRPr="00560457">
        <w:rPr>
          <w:b/>
          <w:sz w:val="27"/>
          <w:szCs w:val="27"/>
        </w:rPr>
        <w:t>11. </w:t>
      </w:r>
      <w:r w:rsidR="00E40F66" w:rsidRPr="00560457">
        <w:rPr>
          <w:b/>
          <w:sz w:val="27"/>
          <w:szCs w:val="27"/>
        </w:rPr>
        <w:t>Адреса, реквизиты и подписи Сторон:</w:t>
      </w:r>
    </w:p>
    <w:tbl>
      <w:tblPr>
        <w:tblW w:w="10314" w:type="dxa"/>
        <w:tblLayout w:type="fixed"/>
        <w:tblLook w:val="04A0" w:firstRow="1" w:lastRow="0" w:firstColumn="1" w:lastColumn="0" w:noHBand="0" w:noVBand="1"/>
      </w:tblPr>
      <w:tblGrid>
        <w:gridCol w:w="4928"/>
        <w:gridCol w:w="5386"/>
      </w:tblGrid>
      <w:tr w:rsidR="007C1057" w:rsidRPr="00560457" w14:paraId="07DC49FC" w14:textId="77777777" w:rsidTr="007C1057">
        <w:tc>
          <w:tcPr>
            <w:tcW w:w="4928" w:type="dxa"/>
          </w:tcPr>
          <w:p w14:paraId="2C99F3FB" w14:textId="77777777" w:rsidR="007C1057" w:rsidRPr="00560457" w:rsidRDefault="007C1057" w:rsidP="007C10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Приобретатель:</w:t>
            </w:r>
          </w:p>
          <w:p w14:paraId="2931ACCA" w14:textId="77777777" w:rsidR="007C1057" w:rsidRPr="00560457" w:rsidRDefault="007C1057" w:rsidP="007C10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Общероссийская общественная организация «Всероссийская федерация акробатического </w:t>
            </w:r>
          </w:p>
          <w:p w14:paraId="71BE9B98" w14:textId="77777777" w:rsidR="007C1057" w:rsidRPr="00560457" w:rsidRDefault="007C1057" w:rsidP="007C10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рок-н-ролла» (</w:t>
            </w:r>
            <w:proofErr w:type="spellStart"/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РосФАРР</w:t>
            </w:r>
            <w:proofErr w:type="spellEnd"/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)</w:t>
            </w:r>
          </w:p>
          <w:p w14:paraId="38640ABC" w14:textId="77777777" w:rsidR="007C1057" w:rsidRPr="00560457" w:rsidRDefault="007C1057" w:rsidP="007C10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Место нахождения: 129272, </w:t>
            </w: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г. Москва, ул. Советской Армии, дом 6</w:t>
            </w:r>
          </w:p>
          <w:p w14:paraId="70FC9327" w14:textId="77777777" w:rsidR="007C1057" w:rsidRPr="00560457" w:rsidRDefault="007C1057" w:rsidP="007C10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ИНН 7709443541, КПП 770201001</w:t>
            </w:r>
          </w:p>
          <w:p w14:paraId="24A63C9A" w14:textId="77777777" w:rsidR="007C1057" w:rsidRPr="00560457" w:rsidRDefault="007C1057" w:rsidP="007C10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Банковские реквизиты:</w:t>
            </w:r>
          </w:p>
          <w:p w14:paraId="186F961F" w14:textId="77777777" w:rsidR="007C1057" w:rsidRPr="00560457" w:rsidRDefault="007C1057" w:rsidP="007C10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Р/с 40703810800000005518</w:t>
            </w:r>
          </w:p>
          <w:p w14:paraId="0BDEE341" w14:textId="77777777" w:rsidR="007C1057" w:rsidRPr="00560457" w:rsidRDefault="007C1057" w:rsidP="007C10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в ВТБ 24 (ПАО) г. Москва, </w:t>
            </w:r>
          </w:p>
          <w:p w14:paraId="00C0ECBD" w14:textId="77777777" w:rsidR="007C1057" w:rsidRPr="00560457" w:rsidRDefault="007C1057" w:rsidP="007C10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К/с 30101810100000000716</w:t>
            </w:r>
          </w:p>
          <w:p w14:paraId="0446C403" w14:textId="77777777" w:rsidR="007C1057" w:rsidRPr="00560457" w:rsidRDefault="007C1057" w:rsidP="007C10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БИК 044525716</w:t>
            </w:r>
          </w:p>
          <w:p w14:paraId="29DA6728" w14:textId="77777777" w:rsidR="007C1057" w:rsidRPr="00560457" w:rsidRDefault="007C1057" w:rsidP="007C1057">
            <w:pPr>
              <w:tabs>
                <w:tab w:val="left" w:pos="3655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ab/>
            </w:r>
          </w:p>
        </w:tc>
        <w:tc>
          <w:tcPr>
            <w:tcW w:w="5386" w:type="dxa"/>
          </w:tcPr>
          <w:p w14:paraId="3AB4341E" w14:textId="77777777" w:rsidR="007C1057" w:rsidRPr="00560457" w:rsidRDefault="007C1057" w:rsidP="007C1057">
            <w:pPr>
              <w:spacing w:after="0" w:line="240" w:lineRule="auto"/>
              <w:ind w:left="283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560457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Правообладатель:</w:t>
            </w:r>
          </w:p>
          <w:p w14:paraId="2E40417F" w14:textId="77777777" w:rsidR="007C1057" w:rsidRPr="00560457" w:rsidRDefault="007C1057" w:rsidP="007C1057">
            <w:pPr>
              <w:spacing w:after="0" w:line="240" w:lineRule="auto"/>
              <w:ind w:left="283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560457">
              <w:rPr>
                <w:rFonts w:ascii="Times New Roman" w:eastAsia="Calibri" w:hAnsi="Times New Roman" w:cs="Times New Roman"/>
                <w:sz w:val="27"/>
                <w:szCs w:val="27"/>
              </w:rPr>
              <w:t>ФИО</w:t>
            </w:r>
          </w:p>
          <w:p w14:paraId="721D7828" w14:textId="77777777" w:rsidR="007C1057" w:rsidRPr="00560457" w:rsidRDefault="007C1057" w:rsidP="007C1057">
            <w:pPr>
              <w:spacing w:after="0" w:line="240" w:lineRule="auto"/>
              <w:ind w:left="283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560457">
              <w:rPr>
                <w:rFonts w:ascii="Times New Roman" w:eastAsia="Calibri" w:hAnsi="Times New Roman" w:cs="Times New Roman"/>
                <w:sz w:val="27"/>
                <w:szCs w:val="27"/>
              </w:rPr>
              <w:t>Паспорт гражданина Российской Федерации серии: ________ № _______ выдан ______________________________</w:t>
            </w:r>
          </w:p>
          <w:p w14:paraId="6F977A42" w14:textId="77777777" w:rsidR="007C1057" w:rsidRPr="00560457" w:rsidRDefault="007C1057" w:rsidP="007C1057">
            <w:pPr>
              <w:spacing w:after="0" w:line="240" w:lineRule="auto"/>
              <w:ind w:left="283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560457">
              <w:rPr>
                <w:rFonts w:ascii="Times New Roman" w:eastAsia="Calibri" w:hAnsi="Times New Roman" w:cs="Times New Roman"/>
                <w:sz w:val="27"/>
                <w:szCs w:val="27"/>
              </w:rPr>
              <w:t>Зарегистрирован по адресу: __________________________________</w:t>
            </w:r>
          </w:p>
          <w:p w14:paraId="213A2D31" w14:textId="77777777" w:rsidR="007C1057" w:rsidRPr="00560457" w:rsidRDefault="007C1057" w:rsidP="007C1057">
            <w:pPr>
              <w:spacing w:after="0" w:line="240" w:lineRule="auto"/>
              <w:ind w:left="283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560457">
              <w:rPr>
                <w:rFonts w:ascii="Times New Roman" w:eastAsia="Calibri" w:hAnsi="Times New Roman" w:cs="Times New Roman"/>
                <w:sz w:val="27"/>
                <w:szCs w:val="27"/>
              </w:rPr>
              <w:t>Банковские реквизиты:</w:t>
            </w:r>
          </w:p>
          <w:p w14:paraId="4FE463FA" w14:textId="77777777" w:rsidR="007C1057" w:rsidRPr="00560457" w:rsidRDefault="007C1057" w:rsidP="005879EA">
            <w:pPr>
              <w:spacing w:after="0" w:line="240" w:lineRule="auto"/>
              <w:ind w:left="283"/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560457">
              <w:rPr>
                <w:rFonts w:ascii="Times New Roman" w:eastAsia="Calibri" w:hAnsi="Times New Roman" w:cs="Times New Roman"/>
                <w:sz w:val="27"/>
                <w:szCs w:val="27"/>
              </w:rPr>
              <w:t>______________________________________________________________________________________________________________________</w:t>
            </w:r>
            <w:r w:rsidR="00084A00">
              <w:rPr>
                <w:rFonts w:ascii="Times New Roman" w:eastAsia="Calibri" w:hAnsi="Times New Roman" w:cs="Times New Roman"/>
                <w:sz w:val="27"/>
                <w:szCs w:val="27"/>
              </w:rPr>
              <w:t>________</w:t>
            </w:r>
            <w:r w:rsidRPr="00560457">
              <w:rPr>
                <w:rFonts w:ascii="Times New Roman" w:eastAsia="Calibri" w:hAnsi="Times New Roman" w:cs="Times New Roman"/>
                <w:sz w:val="27"/>
                <w:szCs w:val="27"/>
              </w:rPr>
              <w:t>__________________</w:t>
            </w:r>
          </w:p>
        </w:tc>
      </w:tr>
      <w:tr w:rsidR="007C1057" w:rsidRPr="00560457" w14:paraId="4B2A82B6" w14:textId="77777777" w:rsidTr="007C1057">
        <w:trPr>
          <w:trHeight w:val="80"/>
        </w:trPr>
        <w:tc>
          <w:tcPr>
            <w:tcW w:w="4928" w:type="dxa"/>
          </w:tcPr>
          <w:p w14:paraId="290F0C0F" w14:textId="77777777" w:rsidR="007C1057" w:rsidRPr="00560457" w:rsidRDefault="007C1057" w:rsidP="007C1057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</w:p>
          <w:p w14:paraId="414E682D" w14:textId="77777777" w:rsidR="007C1057" w:rsidRPr="00560457" w:rsidRDefault="005879EA" w:rsidP="007C1057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_____________/_____________</w:t>
            </w:r>
          </w:p>
        </w:tc>
        <w:tc>
          <w:tcPr>
            <w:tcW w:w="5386" w:type="dxa"/>
          </w:tcPr>
          <w:p w14:paraId="77FF602F" w14:textId="77777777" w:rsidR="007C1057" w:rsidRPr="00560457" w:rsidRDefault="007C1057" w:rsidP="007C1057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14:paraId="1B19E31D" w14:textId="77777777" w:rsidR="007C1057" w:rsidRPr="00560457" w:rsidRDefault="007C1057" w:rsidP="007C1057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560457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________________/_________________</w:t>
            </w:r>
          </w:p>
        </w:tc>
      </w:tr>
    </w:tbl>
    <w:p w14:paraId="38E55C48" w14:textId="77777777" w:rsidR="005879EA" w:rsidRDefault="00A707DD" w:rsidP="00560457">
      <w:pPr>
        <w:pStyle w:val="42"/>
        <w:shd w:val="clear" w:color="auto" w:fill="auto"/>
        <w:ind w:right="283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lastRenderedPageBreak/>
        <w:t xml:space="preserve">  </w:t>
      </w:r>
      <w:proofErr w:type="spellStart"/>
      <w:r>
        <w:rPr>
          <w:i w:val="0"/>
          <w:sz w:val="28"/>
          <w:szCs w:val="28"/>
        </w:rPr>
        <w:t>мп</w:t>
      </w:r>
      <w:proofErr w:type="spellEnd"/>
    </w:p>
    <w:p w14:paraId="5211F9AA" w14:textId="77777777" w:rsidR="00BB524C" w:rsidRDefault="00BB524C" w:rsidP="00E84BAA">
      <w:pPr>
        <w:pStyle w:val="42"/>
        <w:shd w:val="clear" w:color="auto" w:fill="auto"/>
        <w:ind w:left="20" w:right="283" w:firstLine="5509"/>
        <w:rPr>
          <w:i w:val="0"/>
          <w:sz w:val="28"/>
          <w:szCs w:val="28"/>
        </w:rPr>
      </w:pPr>
    </w:p>
    <w:p w14:paraId="16A3E1DA" w14:textId="77777777" w:rsidR="00BB524C" w:rsidRDefault="00BB524C" w:rsidP="00E84BAA">
      <w:pPr>
        <w:pStyle w:val="42"/>
        <w:shd w:val="clear" w:color="auto" w:fill="auto"/>
        <w:ind w:left="20" w:right="283" w:firstLine="5509"/>
        <w:rPr>
          <w:i w:val="0"/>
          <w:sz w:val="28"/>
          <w:szCs w:val="28"/>
        </w:rPr>
      </w:pPr>
    </w:p>
    <w:p w14:paraId="281C1BAC" w14:textId="77777777" w:rsidR="004767C7" w:rsidRDefault="004767C7" w:rsidP="00BB524C">
      <w:pPr>
        <w:pStyle w:val="42"/>
        <w:shd w:val="clear" w:color="auto" w:fill="auto"/>
        <w:spacing w:line="240" w:lineRule="auto"/>
        <w:ind w:left="20" w:right="283" w:firstLine="5509"/>
        <w:rPr>
          <w:i w:val="0"/>
          <w:sz w:val="28"/>
          <w:szCs w:val="28"/>
        </w:rPr>
      </w:pPr>
    </w:p>
    <w:p w14:paraId="595E6728" w14:textId="77777777" w:rsidR="005210BB" w:rsidRPr="00E84BAA" w:rsidRDefault="00E40F66" w:rsidP="00BB524C">
      <w:pPr>
        <w:pStyle w:val="42"/>
        <w:shd w:val="clear" w:color="auto" w:fill="auto"/>
        <w:spacing w:line="240" w:lineRule="auto"/>
        <w:ind w:left="20" w:right="283" w:firstLine="5509"/>
        <w:rPr>
          <w:i w:val="0"/>
          <w:sz w:val="28"/>
          <w:szCs w:val="28"/>
        </w:rPr>
      </w:pPr>
      <w:r w:rsidRPr="00E84BAA">
        <w:rPr>
          <w:i w:val="0"/>
          <w:sz w:val="28"/>
          <w:szCs w:val="28"/>
        </w:rPr>
        <w:t xml:space="preserve">Приложение </w:t>
      </w:r>
    </w:p>
    <w:p w14:paraId="15A842EC" w14:textId="77777777" w:rsidR="00E84BAA" w:rsidRDefault="00E40F66" w:rsidP="00BB524C">
      <w:pPr>
        <w:pStyle w:val="42"/>
        <w:shd w:val="clear" w:color="auto" w:fill="auto"/>
        <w:spacing w:line="240" w:lineRule="auto"/>
        <w:ind w:left="20" w:right="283" w:firstLine="5509"/>
        <w:rPr>
          <w:i w:val="0"/>
          <w:sz w:val="28"/>
          <w:szCs w:val="28"/>
        </w:rPr>
      </w:pPr>
      <w:r w:rsidRPr="00E84BAA">
        <w:rPr>
          <w:i w:val="0"/>
          <w:sz w:val="28"/>
          <w:szCs w:val="28"/>
        </w:rPr>
        <w:t xml:space="preserve">к договору об отчуждении </w:t>
      </w:r>
    </w:p>
    <w:p w14:paraId="731C25F5" w14:textId="77777777" w:rsidR="00E84BAA" w:rsidRDefault="00E40F66" w:rsidP="00BB524C">
      <w:pPr>
        <w:pStyle w:val="42"/>
        <w:shd w:val="clear" w:color="auto" w:fill="auto"/>
        <w:spacing w:line="240" w:lineRule="auto"/>
        <w:ind w:left="20" w:right="283" w:firstLine="5509"/>
        <w:rPr>
          <w:i w:val="0"/>
          <w:sz w:val="28"/>
          <w:szCs w:val="28"/>
        </w:rPr>
      </w:pPr>
      <w:r w:rsidRPr="00E84BAA">
        <w:rPr>
          <w:i w:val="0"/>
          <w:sz w:val="28"/>
          <w:szCs w:val="28"/>
        </w:rPr>
        <w:t xml:space="preserve">исключительного права </w:t>
      </w:r>
    </w:p>
    <w:p w14:paraId="19E91A1F" w14:textId="77777777" w:rsidR="00E40F66" w:rsidRPr="00E84BAA" w:rsidRDefault="00E40F66" w:rsidP="00BB524C">
      <w:pPr>
        <w:pStyle w:val="42"/>
        <w:shd w:val="clear" w:color="auto" w:fill="auto"/>
        <w:spacing w:line="240" w:lineRule="auto"/>
        <w:ind w:left="20" w:right="283" w:firstLine="5509"/>
        <w:rPr>
          <w:rStyle w:val="40pt"/>
          <w:iCs/>
          <w:spacing w:val="0"/>
          <w:sz w:val="28"/>
          <w:szCs w:val="28"/>
          <w:shd w:val="clear" w:color="auto" w:fill="auto"/>
        </w:rPr>
      </w:pPr>
      <w:r w:rsidRPr="00E84BAA">
        <w:rPr>
          <w:rStyle w:val="40pt"/>
          <w:iCs/>
          <w:sz w:val="28"/>
          <w:szCs w:val="28"/>
        </w:rPr>
        <w:t>от</w:t>
      </w:r>
      <w:r w:rsidR="00E84BAA" w:rsidRPr="00E84BAA">
        <w:rPr>
          <w:rStyle w:val="40pt"/>
          <w:iCs/>
          <w:sz w:val="28"/>
          <w:szCs w:val="28"/>
        </w:rPr>
        <w:t xml:space="preserve"> </w:t>
      </w:r>
      <w:r w:rsidR="00E84BAA" w:rsidRPr="00560457">
        <w:rPr>
          <w:rStyle w:val="40pt"/>
          <w:iCs/>
          <w:sz w:val="28"/>
          <w:szCs w:val="28"/>
        </w:rPr>
        <w:t>«__</w:t>
      </w:r>
      <w:r w:rsidRPr="00560457">
        <w:rPr>
          <w:rStyle w:val="40pt"/>
          <w:iCs/>
          <w:sz w:val="28"/>
          <w:szCs w:val="28"/>
        </w:rPr>
        <w:t>»</w:t>
      </w:r>
      <w:r w:rsidR="00E84BAA" w:rsidRPr="00560457">
        <w:rPr>
          <w:rStyle w:val="40pt"/>
          <w:iCs/>
          <w:sz w:val="28"/>
          <w:szCs w:val="28"/>
        </w:rPr>
        <w:t>_________</w:t>
      </w:r>
      <w:r w:rsidRPr="00560457">
        <w:rPr>
          <w:rStyle w:val="40pt"/>
          <w:iCs/>
          <w:sz w:val="28"/>
          <w:szCs w:val="28"/>
        </w:rPr>
        <w:t>20</w:t>
      </w:r>
      <w:r w:rsidR="005210BB" w:rsidRPr="00560457">
        <w:rPr>
          <w:rStyle w:val="40pt"/>
          <w:iCs/>
          <w:sz w:val="28"/>
          <w:szCs w:val="28"/>
        </w:rPr>
        <w:t>17</w:t>
      </w:r>
      <w:r w:rsidRPr="00560457">
        <w:rPr>
          <w:rStyle w:val="40pt"/>
          <w:iCs/>
          <w:sz w:val="28"/>
          <w:szCs w:val="28"/>
        </w:rPr>
        <w:t xml:space="preserve"> г. №</w:t>
      </w:r>
      <w:r w:rsidR="00E84BAA" w:rsidRPr="00560457">
        <w:rPr>
          <w:rStyle w:val="40pt"/>
          <w:iCs/>
          <w:sz w:val="28"/>
          <w:szCs w:val="28"/>
        </w:rPr>
        <w:t>___</w:t>
      </w:r>
    </w:p>
    <w:p w14:paraId="1E9BE351" w14:textId="77777777" w:rsidR="00F304E8" w:rsidRPr="00E84BAA" w:rsidRDefault="00F304E8" w:rsidP="00BB524C">
      <w:pPr>
        <w:pStyle w:val="42"/>
        <w:shd w:val="clear" w:color="auto" w:fill="auto"/>
        <w:spacing w:line="240" w:lineRule="auto"/>
        <w:ind w:left="20" w:right="240"/>
        <w:rPr>
          <w:rStyle w:val="40pt"/>
          <w:i/>
          <w:iCs/>
          <w:sz w:val="28"/>
          <w:szCs w:val="28"/>
        </w:rPr>
      </w:pPr>
    </w:p>
    <w:p w14:paraId="5D6C5BE9" w14:textId="77777777" w:rsidR="00E84BAA" w:rsidRDefault="00E84BAA" w:rsidP="005210BB">
      <w:pPr>
        <w:pStyle w:val="a3"/>
        <w:shd w:val="clear" w:color="auto" w:fill="auto"/>
        <w:spacing w:after="370"/>
        <w:ind w:left="20" w:right="240" w:firstLine="560"/>
        <w:rPr>
          <w:sz w:val="28"/>
          <w:szCs w:val="28"/>
        </w:rPr>
      </w:pPr>
    </w:p>
    <w:p w14:paraId="210EF068" w14:textId="77777777" w:rsidR="00E84BAA" w:rsidRDefault="00E84BAA" w:rsidP="005210BB">
      <w:pPr>
        <w:pStyle w:val="a3"/>
        <w:shd w:val="clear" w:color="auto" w:fill="auto"/>
        <w:spacing w:after="370"/>
        <w:ind w:left="20" w:right="240" w:firstLine="560"/>
        <w:rPr>
          <w:sz w:val="28"/>
          <w:szCs w:val="28"/>
        </w:rPr>
      </w:pPr>
    </w:p>
    <w:p w14:paraId="55299BCC" w14:textId="77777777" w:rsidR="00F304E8" w:rsidRDefault="00F304E8" w:rsidP="005210BB">
      <w:pPr>
        <w:pStyle w:val="a3"/>
        <w:shd w:val="clear" w:color="auto" w:fill="auto"/>
        <w:spacing w:after="370"/>
        <w:ind w:left="20" w:right="240" w:firstLine="560"/>
        <w:rPr>
          <w:sz w:val="28"/>
          <w:szCs w:val="28"/>
        </w:rPr>
      </w:pPr>
      <w:r w:rsidRPr="00E84BAA">
        <w:rPr>
          <w:sz w:val="28"/>
          <w:szCs w:val="28"/>
        </w:rPr>
        <w:t xml:space="preserve">В соответствии с Договором Правообладатель передает Приобретателю исключительное право на следующее Произведение, а также все объекты интеллектуальной собственности, входящие в </w:t>
      </w:r>
      <w:r w:rsidR="005210BB" w:rsidRPr="00E84BAA">
        <w:rPr>
          <w:sz w:val="28"/>
          <w:szCs w:val="28"/>
        </w:rPr>
        <w:t xml:space="preserve">его состав </w:t>
      </w:r>
      <w:r w:rsidR="003B67C5">
        <w:rPr>
          <w:sz w:val="28"/>
          <w:szCs w:val="28"/>
        </w:rPr>
        <w:t>Д</w:t>
      </w:r>
      <w:r w:rsidR="005210BB" w:rsidRPr="00E84BAA">
        <w:rPr>
          <w:sz w:val="28"/>
          <w:szCs w:val="28"/>
        </w:rPr>
        <w:t>изайн-проект т</w:t>
      </w:r>
      <w:r w:rsidRPr="00E84BAA">
        <w:rPr>
          <w:sz w:val="28"/>
          <w:szCs w:val="28"/>
        </w:rPr>
        <w:t>алисмана</w:t>
      </w:r>
      <w:r w:rsidR="005210BB" w:rsidRPr="00E84BAA">
        <w:rPr>
          <w:sz w:val="28"/>
          <w:szCs w:val="28"/>
        </w:rPr>
        <w:t xml:space="preserve"> спортивной сборной команды Российской Федерации </w:t>
      </w:r>
      <w:r w:rsidR="00BB524C">
        <w:rPr>
          <w:sz w:val="28"/>
          <w:szCs w:val="28"/>
        </w:rPr>
        <w:br/>
      </w:r>
      <w:r w:rsidR="005210BB" w:rsidRPr="00E84BAA">
        <w:rPr>
          <w:sz w:val="28"/>
          <w:szCs w:val="28"/>
        </w:rPr>
        <w:t>по акробатическому рок-н-роллу.</w:t>
      </w:r>
    </w:p>
    <w:p w14:paraId="384ACF08" w14:textId="77777777" w:rsidR="003B67C5" w:rsidRPr="00E84BAA" w:rsidRDefault="003B67C5" w:rsidP="005210BB">
      <w:pPr>
        <w:pStyle w:val="a3"/>
        <w:shd w:val="clear" w:color="auto" w:fill="auto"/>
        <w:spacing w:after="370"/>
        <w:ind w:left="20" w:right="240" w:firstLine="560"/>
        <w:rPr>
          <w:sz w:val="28"/>
          <w:szCs w:val="28"/>
        </w:rPr>
      </w:pPr>
    </w:p>
    <w:tbl>
      <w:tblPr>
        <w:tblW w:w="10314" w:type="dxa"/>
        <w:tblLayout w:type="fixed"/>
        <w:tblLook w:val="04A0" w:firstRow="1" w:lastRow="0" w:firstColumn="1" w:lastColumn="0" w:noHBand="0" w:noVBand="1"/>
      </w:tblPr>
      <w:tblGrid>
        <w:gridCol w:w="4928"/>
        <w:gridCol w:w="5386"/>
      </w:tblGrid>
      <w:tr w:rsidR="003B67C5" w:rsidRPr="007C1057" w14:paraId="4F85D0F0" w14:textId="77777777" w:rsidTr="001167E1">
        <w:tc>
          <w:tcPr>
            <w:tcW w:w="4928" w:type="dxa"/>
          </w:tcPr>
          <w:p w14:paraId="28F52B4B" w14:textId="77777777" w:rsidR="003B67C5" w:rsidRPr="007C1057" w:rsidRDefault="003B67C5" w:rsidP="001167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Приобретатель</w:t>
            </w:r>
            <w:r w:rsidRPr="007C105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:</w:t>
            </w:r>
          </w:p>
          <w:p w14:paraId="608A975D" w14:textId="77777777" w:rsidR="003B67C5" w:rsidRPr="007C1057" w:rsidRDefault="003B67C5" w:rsidP="001167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C10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Общероссийская общественная организация «Всероссийская федерация акробатического </w:t>
            </w:r>
          </w:p>
          <w:p w14:paraId="3FDDB0B0" w14:textId="77777777" w:rsidR="003B67C5" w:rsidRPr="007C1057" w:rsidRDefault="003B67C5" w:rsidP="001167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C10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рок-н-ролла» (</w:t>
            </w:r>
            <w:proofErr w:type="spellStart"/>
            <w:r w:rsidRPr="007C10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РосФАРР</w:t>
            </w:r>
            <w:proofErr w:type="spellEnd"/>
            <w:r w:rsidRPr="007C10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  <w:p w14:paraId="36D02AFA" w14:textId="77777777" w:rsidR="003B67C5" w:rsidRPr="007C1057" w:rsidRDefault="003B67C5" w:rsidP="001167E1">
            <w:pPr>
              <w:tabs>
                <w:tab w:val="left" w:pos="3655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C10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5386" w:type="dxa"/>
          </w:tcPr>
          <w:p w14:paraId="6B0D86E5" w14:textId="77777777" w:rsidR="003B67C5" w:rsidRPr="007C1057" w:rsidRDefault="003B67C5" w:rsidP="001167E1">
            <w:pPr>
              <w:spacing w:after="0" w:line="240" w:lineRule="auto"/>
              <w:ind w:left="28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Правообладатель</w:t>
            </w:r>
            <w:r w:rsidRPr="007C105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:</w:t>
            </w:r>
          </w:p>
          <w:p w14:paraId="00FCE360" w14:textId="77777777" w:rsidR="003B67C5" w:rsidRPr="007C1057" w:rsidRDefault="003B67C5" w:rsidP="001167E1">
            <w:pPr>
              <w:spacing w:after="0" w:line="240" w:lineRule="auto"/>
              <w:ind w:left="28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ФИО</w:t>
            </w:r>
          </w:p>
          <w:p w14:paraId="00AB87CF" w14:textId="77777777" w:rsidR="003B67C5" w:rsidRPr="007C1057" w:rsidRDefault="003B67C5" w:rsidP="001167E1">
            <w:pPr>
              <w:spacing w:after="0" w:line="240" w:lineRule="auto"/>
              <w:ind w:left="283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B67C5" w:rsidRPr="007C1057" w14:paraId="36D8D305" w14:textId="77777777" w:rsidTr="001167E1">
        <w:trPr>
          <w:trHeight w:val="80"/>
        </w:trPr>
        <w:tc>
          <w:tcPr>
            <w:tcW w:w="4928" w:type="dxa"/>
          </w:tcPr>
          <w:p w14:paraId="5BAD6A20" w14:textId="77777777" w:rsidR="003B67C5" w:rsidRPr="007C1057" w:rsidRDefault="003B67C5" w:rsidP="001167E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14:paraId="26CD448A" w14:textId="77777777" w:rsidR="003B67C5" w:rsidRPr="007C1057" w:rsidRDefault="003B67C5" w:rsidP="001167E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_____________/______________</w:t>
            </w:r>
          </w:p>
          <w:p w14:paraId="2BCB1FBA" w14:textId="77777777" w:rsidR="003B67C5" w:rsidRPr="007C1057" w:rsidRDefault="003B67C5" w:rsidP="001167E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7C10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мп</w:t>
            </w:r>
            <w:proofErr w:type="spellEnd"/>
          </w:p>
        </w:tc>
        <w:tc>
          <w:tcPr>
            <w:tcW w:w="5386" w:type="dxa"/>
          </w:tcPr>
          <w:p w14:paraId="2A8CE1E3" w14:textId="77777777" w:rsidR="003B67C5" w:rsidRPr="007C1057" w:rsidRDefault="003B67C5" w:rsidP="001167E1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9C28798" w14:textId="77777777" w:rsidR="003B67C5" w:rsidRPr="007C1057" w:rsidRDefault="003B67C5" w:rsidP="001167E1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________________/_________________</w:t>
            </w:r>
          </w:p>
        </w:tc>
      </w:tr>
    </w:tbl>
    <w:p w14:paraId="372449F3" w14:textId="77777777" w:rsidR="00F304E8" w:rsidRDefault="00F304E8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0635AEAC" w14:textId="77777777" w:rsidR="00F304E8" w:rsidRDefault="00F304E8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547AA339" w14:textId="77777777" w:rsidR="00F304E8" w:rsidRDefault="00F304E8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7FD49805" w14:textId="77777777" w:rsidR="00F304E8" w:rsidRDefault="00F304E8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19D9019D" w14:textId="77777777" w:rsidR="00F304E8" w:rsidRDefault="00F304E8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351F9903" w14:textId="77777777" w:rsidR="00F304E8" w:rsidRDefault="00F304E8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183DCBAE" w14:textId="77777777" w:rsidR="00F304E8" w:rsidRDefault="00F304E8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15BB7F8C" w14:textId="77777777" w:rsidR="00F304E8" w:rsidRDefault="00F304E8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5518CD37" w14:textId="77777777" w:rsidR="00F304E8" w:rsidRDefault="00F304E8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33858907" w14:textId="77777777" w:rsidR="00F304E8" w:rsidRDefault="00F304E8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24E6A76A" w14:textId="77777777" w:rsidR="00F304E8" w:rsidRDefault="00F304E8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3FB14721" w14:textId="77777777" w:rsidR="005210BB" w:rsidRDefault="005210BB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0F028A9E" w14:textId="77777777" w:rsidR="005210BB" w:rsidRDefault="005210BB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6F8C89C4" w14:textId="77777777" w:rsidR="005210BB" w:rsidRDefault="005210BB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7D8E1125" w14:textId="77777777" w:rsidR="005210BB" w:rsidRDefault="005210BB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4E34BCD7" w14:textId="77777777" w:rsidR="005210BB" w:rsidRDefault="005210BB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583D5C72" w14:textId="77777777" w:rsidR="005210BB" w:rsidRDefault="005210BB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4510612C" w14:textId="77777777" w:rsidR="005210BB" w:rsidRDefault="005210BB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206CB412" w14:textId="77777777" w:rsidR="005210BB" w:rsidRDefault="005210BB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0544DD46" w14:textId="77777777" w:rsidR="005210BB" w:rsidRDefault="005210BB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p w14:paraId="3DE98BE3" w14:textId="77777777" w:rsidR="005210BB" w:rsidRDefault="005210BB" w:rsidP="00E40F66">
      <w:pPr>
        <w:pStyle w:val="42"/>
        <w:shd w:val="clear" w:color="auto" w:fill="auto"/>
        <w:tabs>
          <w:tab w:val="left" w:pos="1417"/>
        </w:tabs>
        <w:ind w:left="20" w:right="240"/>
        <w:rPr>
          <w:b/>
        </w:rPr>
      </w:pPr>
    </w:p>
    <w:sectPr w:rsidR="005210BB" w:rsidSect="004767C7">
      <w:headerReference w:type="even" r:id="rId12"/>
      <w:headerReference w:type="default" r:id="rId13"/>
      <w:pgSz w:w="11906" w:h="16838"/>
      <w:pgMar w:top="1134" w:right="850" w:bottom="426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3ABC90" w14:textId="77777777" w:rsidR="00FE4F02" w:rsidRDefault="00FE4F02" w:rsidP="00A4382F">
      <w:pPr>
        <w:spacing w:after="0" w:line="240" w:lineRule="auto"/>
      </w:pPr>
      <w:r>
        <w:separator/>
      </w:r>
    </w:p>
  </w:endnote>
  <w:endnote w:type="continuationSeparator" w:id="0">
    <w:p w14:paraId="461401D8" w14:textId="77777777" w:rsidR="00FE4F02" w:rsidRDefault="00FE4F02" w:rsidP="00A438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4A53A1" w14:textId="77777777" w:rsidR="00FE4F02" w:rsidRDefault="00FE4F02" w:rsidP="00A4382F">
      <w:pPr>
        <w:spacing w:after="0" w:line="240" w:lineRule="auto"/>
      </w:pPr>
      <w:r>
        <w:separator/>
      </w:r>
    </w:p>
  </w:footnote>
  <w:footnote w:type="continuationSeparator" w:id="0">
    <w:p w14:paraId="6F6991AC" w14:textId="77777777" w:rsidR="00FE4F02" w:rsidRDefault="00FE4F02" w:rsidP="00A438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884D21" w14:textId="77777777" w:rsidR="00A45AA0" w:rsidRDefault="003C2DEE" w:rsidP="00A45AA0">
    <w:pPr>
      <w:pStyle w:val="aa"/>
      <w:framePr w:wrap="none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A45AA0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560457">
      <w:rPr>
        <w:rStyle w:val="ac"/>
        <w:noProof/>
      </w:rPr>
      <w:t>3</w:t>
    </w:r>
    <w:r>
      <w:rPr>
        <w:rStyle w:val="ac"/>
      </w:rPr>
      <w:fldChar w:fldCharType="end"/>
    </w:r>
  </w:p>
  <w:p w14:paraId="5A03D456" w14:textId="77777777" w:rsidR="00A45AA0" w:rsidRDefault="00A45AA0">
    <w:pPr>
      <w:pStyle w:val="aa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3BFA6F" w14:textId="77777777" w:rsidR="00A45AA0" w:rsidRDefault="003C2DEE" w:rsidP="00A45AA0">
    <w:pPr>
      <w:pStyle w:val="aa"/>
      <w:framePr w:wrap="none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A45AA0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7F0DFE">
      <w:rPr>
        <w:rStyle w:val="ac"/>
        <w:noProof/>
      </w:rPr>
      <w:t>3</w:t>
    </w:r>
    <w:r>
      <w:rPr>
        <w:rStyle w:val="ac"/>
      </w:rPr>
      <w:fldChar w:fldCharType="end"/>
    </w:r>
  </w:p>
  <w:p w14:paraId="3C03617F" w14:textId="77777777" w:rsidR="00A45AA0" w:rsidRDefault="00A45AA0">
    <w:pPr>
      <w:pStyle w:val="aa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0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3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4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3">
    <w:nsid w:val="00000004"/>
    <w:multiLevelType w:val="hybridMultilevel"/>
    <w:tmpl w:val="00000004"/>
    <w:lvl w:ilvl="0" w:tplc="0000012D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0005"/>
    <w:multiLevelType w:val="multilevel"/>
    <w:tmpl w:val="00000004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5">
    <w:nsid w:val="00000007"/>
    <w:multiLevelType w:val="multilevel"/>
    <w:tmpl w:val="00000006"/>
    <w:lvl w:ilvl="0">
      <w:start w:val="1"/>
      <w:numFmt w:val="decimal"/>
      <w:lvlText w:val="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6"/>
      <w:numFmt w:val="decimal"/>
      <w:lvlText w:val="%3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3.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6">
    <w:nsid w:val="00000009"/>
    <w:multiLevelType w:val="multilevel"/>
    <w:tmpl w:val="00000008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</w:abstractNum>
  <w:abstractNum w:abstractNumId="7">
    <w:nsid w:val="0000000B"/>
    <w:multiLevelType w:val="multilevel"/>
    <w:tmpl w:val="0000000A"/>
    <w:lvl w:ilvl="0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8">
    <w:nsid w:val="0000000D"/>
    <w:multiLevelType w:val="multilevel"/>
    <w:tmpl w:val="0000000C"/>
    <w:lvl w:ilvl="0">
      <w:start w:val="4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4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4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4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4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4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4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4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4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9">
    <w:nsid w:val="0000000F"/>
    <w:multiLevelType w:val="multilevel"/>
    <w:tmpl w:val="0000000E"/>
    <w:lvl w:ilvl="0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0">
    <w:nsid w:val="00000011"/>
    <w:multiLevelType w:val="multilevel"/>
    <w:tmpl w:val="00000010"/>
    <w:lvl w:ilvl="0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1">
    <w:nsid w:val="00000013"/>
    <w:multiLevelType w:val="multilevel"/>
    <w:tmpl w:val="00000012"/>
    <w:lvl w:ilvl="0">
      <w:start w:val="1"/>
      <w:numFmt w:val="decimal"/>
      <w:lvlText w:val="11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11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11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11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11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11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11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11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11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2">
    <w:nsid w:val="00000015"/>
    <w:multiLevelType w:val="multilevel"/>
    <w:tmpl w:val="00000014"/>
    <w:lvl w:ilvl="0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3">
    <w:nsid w:val="00000017"/>
    <w:multiLevelType w:val="multilevel"/>
    <w:tmpl w:val="00000016"/>
    <w:lvl w:ilvl="0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4">
    <w:nsid w:val="00000019"/>
    <w:multiLevelType w:val="multilevel"/>
    <w:tmpl w:val="00000018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2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2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2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2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2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2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2"/>
      <w:numFmt w:val="decimal"/>
      <w:lvlText w:val="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5">
    <w:nsid w:val="0000001B"/>
    <w:multiLevelType w:val="multilevel"/>
    <w:tmpl w:val="0000001A"/>
    <w:lvl w:ilvl="0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6">
    <w:nsid w:val="0000001D"/>
    <w:multiLevelType w:val="multilevel"/>
    <w:tmpl w:val="0000001C"/>
    <w:lvl w:ilvl="0">
      <w:start w:val="1"/>
      <w:numFmt w:val="decimal"/>
      <w:lvlText w:val="5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5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5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5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5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5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5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5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5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7">
    <w:nsid w:val="0000001F"/>
    <w:multiLevelType w:val="multilevel"/>
    <w:tmpl w:val="0000001E"/>
    <w:lvl w:ilvl="0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8">
    <w:nsid w:val="00000021"/>
    <w:multiLevelType w:val="multilevel"/>
    <w:tmpl w:val="00000020"/>
    <w:lvl w:ilvl="0">
      <w:start w:val="2"/>
      <w:numFmt w:val="decimal"/>
      <w:lvlText w:val="7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"/>
      <w:numFmt w:val="decimal"/>
      <w:lvlText w:val="7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2"/>
      <w:numFmt w:val="decimal"/>
      <w:lvlText w:val="7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2"/>
      <w:numFmt w:val="decimal"/>
      <w:lvlText w:val="7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2"/>
      <w:numFmt w:val="decimal"/>
      <w:lvlText w:val="7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2"/>
      <w:numFmt w:val="decimal"/>
      <w:lvlText w:val="7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2"/>
      <w:numFmt w:val="decimal"/>
      <w:lvlText w:val="7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2"/>
      <w:numFmt w:val="decimal"/>
      <w:lvlText w:val="7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2"/>
      <w:numFmt w:val="decimal"/>
      <w:lvlText w:val="7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9">
    <w:nsid w:val="00000023"/>
    <w:multiLevelType w:val="multilevel"/>
    <w:tmpl w:val="00000022"/>
    <w:lvl w:ilvl="0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8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20">
    <w:nsid w:val="00000025"/>
    <w:multiLevelType w:val="multilevel"/>
    <w:tmpl w:val="00000024"/>
    <w:lvl w:ilvl="0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21">
    <w:nsid w:val="00000027"/>
    <w:multiLevelType w:val="multilevel"/>
    <w:tmpl w:val="00000026"/>
    <w:lvl w:ilvl="0">
      <w:start w:val="1"/>
      <w:numFmt w:val="decimal"/>
      <w:lvlText w:val="9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9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9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9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9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9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9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9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9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22">
    <w:nsid w:val="00000029"/>
    <w:multiLevelType w:val="multilevel"/>
    <w:tmpl w:val="00000028"/>
    <w:lvl w:ilvl="0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23">
    <w:nsid w:val="03591D11"/>
    <w:multiLevelType w:val="multilevel"/>
    <w:tmpl w:val="A556772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40" w:hanging="1800"/>
      </w:pPr>
      <w:rPr>
        <w:rFonts w:hint="default"/>
      </w:rPr>
    </w:lvl>
  </w:abstractNum>
  <w:abstractNum w:abstractNumId="24">
    <w:nsid w:val="0D67631D"/>
    <w:multiLevelType w:val="hybridMultilevel"/>
    <w:tmpl w:val="1D50CE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0D925298"/>
    <w:multiLevelType w:val="multilevel"/>
    <w:tmpl w:val="AE4C3882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374B09A0"/>
    <w:multiLevelType w:val="hybridMultilevel"/>
    <w:tmpl w:val="AEC2D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37F3D2C"/>
    <w:multiLevelType w:val="hybridMultilevel"/>
    <w:tmpl w:val="635E8F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5"/>
  </w:num>
  <w:num w:numId="5">
    <w:abstractNumId w:val="6"/>
  </w:num>
  <w:num w:numId="6">
    <w:abstractNumId w:val="7"/>
  </w:num>
  <w:num w:numId="7">
    <w:abstractNumId w:val="8"/>
  </w:num>
  <w:num w:numId="8">
    <w:abstractNumId w:val="9"/>
  </w:num>
  <w:num w:numId="9">
    <w:abstractNumId w:val="10"/>
  </w:num>
  <w:num w:numId="10">
    <w:abstractNumId w:val="11"/>
  </w:num>
  <w:num w:numId="11">
    <w:abstractNumId w:val="12"/>
  </w:num>
  <w:num w:numId="12">
    <w:abstractNumId w:val="13"/>
  </w:num>
  <w:num w:numId="13">
    <w:abstractNumId w:val="14"/>
  </w:num>
  <w:num w:numId="14">
    <w:abstractNumId w:val="15"/>
  </w:num>
  <w:num w:numId="15">
    <w:abstractNumId w:val="16"/>
  </w:num>
  <w:num w:numId="16">
    <w:abstractNumId w:val="17"/>
  </w:num>
  <w:num w:numId="17">
    <w:abstractNumId w:val="18"/>
  </w:num>
  <w:num w:numId="18">
    <w:abstractNumId w:val="19"/>
  </w:num>
  <w:num w:numId="19">
    <w:abstractNumId w:val="20"/>
  </w:num>
  <w:num w:numId="20">
    <w:abstractNumId w:val="21"/>
  </w:num>
  <w:num w:numId="21">
    <w:abstractNumId w:val="22"/>
  </w:num>
  <w:num w:numId="22">
    <w:abstractNumId w:val="23"/>
  </w:num>
  <w:num w:numId="23">
    <w:abstractNumId w:val="1"/>
  </w:num>
  <w:num w:numId="24">
    <w:abstractNumId w:val="3"/>
  </w:num>
  <w:num w:numId="25">
    <w:abstractNumId w:val="24"/>
  </w:num>
  <w:num w:numId="26">
    <w:abstractNumId w:val="27"/>
  </w:num>
  <w:num w:numId="27">
    <w:abstractNumId w:val="26"/>
  </w:num>
  <w:num w:numId="2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DC6"/>
    <w:rsid w:val="0000066A"/>
    <w:rsid w:val="00022C12"/>
    <w:rsid w:val="00041E6E"/>
    <w:rsid w:val="00084A00"/>
    <w:rsid w:val="00097A1E"/>
    <w:rsid w:val="000A6615"/>
    <w:rsid w:val="000E55BF"/>
    <w:rsid w:val="000F609F"/>
    <w:rsid w:val="00164316"/>
    <w:rsid w:val="00170911"/>
    <w:rsid w:val="00191454"/>
    <w:rsid w:val="001B7E9B"/>
    <w:rsid w:val="001C45DB"/>
    <w:rsid w:val="001F750A"/>
    <w:rsid w:val="002374EF"/>
    <w:rsid w:val="00251886"/>
    <w:rsid w:val="00252D04"/>
    <w:rsid w:val="00274077"/>
    <w:rsid w:val="002A370C"/>
    <w:rsid w:val="002A7F2A"/>
    <w:rsid w:val="00315062"/>
    <w:rsid w:val="003276CA"/>
    <w:rsid w:val="00342C5A"/>
    <w:rsid w:val="003447AE"/>
    <w:rsid w:val="00372BF0"/>
    <w:rsid w:val="00380411"/>
    <w:rsid w:val="00397693"/>
    <w:rsid w:val="003A3414"/>
    <w:rsid w:val="003B127E"/>
    <w:rsid w:val="003B67C5"/>
    <w:rsid w:val="003C2DEE"/>
    <w:rsid w:val="003D0E0C"/>
    <w:rsid w:val="00402882"/>
    <w:rsid w:val="00420351"/>
    <w:rsid w:val="004324C2"/>
    <w:rsid w:val="004402AC"/>
    <w:rsid w:val="004767C7"/>
    <w:rsid w:val="004810A8"/>
    <w:rsid w:val="00491EC0"/>
    <w:rsid w:val="00493EBE"/>
    <w:rsid w:val="0049605B"/>
    <w:rsid w:val="004A76D4"/>
    <w:rsid w:val="004D01C8"/>
    <w:rsid w:val="004D5173"/>
    <w:rsid w:val="004E3D16"/>
    <w:rsid w:val="005058EC"/>
    <w:rsid w:val="005210BB"/>
    <w:rsid w:val="00560457"/>
    <w:rsid w:val="00562784"/>
    <w:rsid w:val="005879EA"/>
    <w:rsid w:val="005976CD"/>
    <w:rsid w:val="006B0F52"/>
    <w:rsid w:val="006C5D31"/>
    <w:rsid w:val="006D0F09"/>
    <w:rsid w:val="006E18AF"/>
    <w:rsid w:val="006E323E"/>
    <w:rsid w:val="006E3D35"/>
    <w:rsid w:val="006F4428"/>
    <w:rsid w:val="006F5157"/>
    <w:rsid w:val="00703E18"/>
    <w:rsid w:val="007567FD"/>
    <w:rsid w:val="00767288"/>
    <w:rsid w:val="0078572B"/>
    <w:rsid w:val="00795913"/>
    <w:rsid w:val="007B7D14"/>
    <w:rsid w:val="007C1057"/>
    <w:rsid w:val="007F0DFE"/>
    <w:rsid w:val="007F3291"/>
    <w:rsid w:val="00806E37"/>
    <w:rsid w:val="00810399"/>
    <w:rsid w:val="00827E1D"/>
    <w:rsid w:val="00851E52"/>
    <w:rsid w:val="00856C4D"/>
    <w:rsid w:val="0088451D"/>
    <w:rsid w:val="008A43B8"/>
    <w:rsid w:val="008B7530"/>
    <w:rsid w:val="008D3085"/>
    <w:rsid w:val="008F6A0D"/>
    <w:rsid w:val="00946473"/>
    <w:rsid w:val="00972BDD"/>
    <w:rsid w:val="00974873"/>
    <w:rsid w:val="009926B0"/>
    <w:rsid w:val="00996DC6"/>
    <w:rsid w:val="009A6FFA"/>
    <w:rsid w:val="009C4A64"/>
    <w:rsid w:val="00A3744C"/>
    <w:rsid w:val="00A4382F"/>
    <w:rsid w:val="00A45AA0"/>
    <w:rsid w:val="00A707DD"/>
    <w:rsid w:val="00AA47E1"/>
    <w:rsid w:val="00AE0945"/>
    <w:rsid w:val="00AE70F3"/>
    <w:rsid w:val="00AF264C"/>
    <w:rsid w:val="00B07FD0"/>
    <w:rsid w:val="00B21376"/>
    <w:rsid w:val="00B27FE5"/>
    <w:rsid w:val="00B43091"/>
    <w:rsid w:val="00B7613D"/>
    <w:rsid w:val="00B8094D"/>
    <w:rsid w:val="00B954CB"/>
    <w:rsid w:val="00BB524C"/>
    <w:rsid w:val="00BC4C5F"/>
    <w:rsid w:val="00C149A4"/>
    <w:rsid w:val="00C37DAC"/>
    <w:rsid w:val="00C666B7"/>
    <w:rsid w:val="00D71D76"/>
    <w:rsid w:val="00DA134F"/>
    <w:rsid w:val="00DC13D7"/>
    <w:rsid w:val="00DE79EB"/>
    <w:rsid w:val="00E005E7"/>
    <w:rsid w:val="00E32986"/>
    <w:rsid w:val="00E40F66"/>
    <w:rsid w:val="00E72561"/>
    <w:rsid w:val="00E84BAA"/>
    <w:rsid w:val="00EA5DDA"/>
    <w:rsid w:val="00EA6CCC"/>
    <w:rsid w:val="00EC23EC"/>
    <w:rsid w:val="00EE7014"/>
    <w:rsid w:val="00F01B21"/>
    <w:rsid w:val="00F1404B"/>
    <w:rsid w:val="00F23F8C"/>
    <w:rsid w:val="00F304E8"/>
    <w:rsid w:val="00F877AA"/>
    <w:rsid w:val="00FB1848"/>
    <w:rsid w:val="00FB7F62"/>
    <w:rsid w:val="00FD2F97"/>
    <w:rsid w:val="00FE2A2F"/>
    <w:rsid w:val="00FE35EC"/>
    <w:rsid w:val="00FE4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F6263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3C2DEE"/>
  </w:style>
  <w:style w:type="paragraph" w:styleId="1">
    <w:name w:val="heading 1"/>
    <w:basedOn w:val="a"/>
    <w:next w:val="a"/>
    <w:link w:val="10"/>
    <w:uiPriority w:val="9"/>
    <w:qFormat/>
    <w:rsid w:val="004324C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текст Знак1"/>
    <w:basedOn w:val="a0"/>
    <w:link w:val="a3"/>
    <w:uiPriority w:val="99"/>
    <w:locked/>
    <w:rsid w:val="00996DC6"/>
    <w:rPr>
      <w:rFonts w:ascii="Times New Roman" w:hAnsi="Times New Roman" w:cs="Times New Roman"/>
      <w:sz w:val="23"/>
      <w:szCs w:val="23"/>
      <w:shd w:val="clear" w:color="auto" w:fill="FFFFFF"/>
    </w:rPr>
  </w:style>
  <w:style w:type="paragraph" w:styleId="a3">
    <w:name w:val="Body Text"/>
    <w:basedOn w:val="a"/>
    <w:link w:val="11"/>
    <w:uiPriority w:val="99"/>
    <w:rsid w:val="00996DC6"/>
    <w:pPr>
      <w:shd w:val="clear" w:color="auto" w:fill="FFFFFF"/>
      <w:spacing w:after="0" w:line="317" w:lineRule="exact"/>
      <w:jc w:val="both"/>
    </w:pPr>
    <w:rPr>
      <w:rFonts w:ascii="Times New Roman" w:hAnsi="Times New Roman" w:cs="Times New Roman"/>
      <w:sz w:val="23"/>
      <w:szCs w:val="23"/>
    </w:rPr>
  </w:style>
  <w:style w:type="character" w:customStyle="1" w:styleId="a4">
    <w:name w:val="Основной текст Знак"/>
    <w:basedOn w:val="a0"/>
    <w:uiPriority w:val="99"/>
    <w:semiHidden/>
    <w:rsid w:val="00996DC6"/>
  </w:style>
  <w:style w:type="character" w:customStyle="1" w:styleId="a5">
    <w:name w:val="Основной текст + Полужирный"/>
    <w:basedOn w:val="11"/>
    <w:uiPriority w:val="99"/>
    <w:rsid w:val="00996DC6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character" w:styleId="a6">
    <w:name w:val="Hyperlink"/>
    <w:basedOn w:val="a0"/>
    <w:uiPriority w:val="99"/>
    <w:rsid w:val="00996DC6"/>
    <w:rPr>
      <w:rFonts w:cs="Times New Roman"/>
      <w:color w:val="000080"/>
      <w:u w:val="single"/>
    </w:rPr>
  </w:style>
  <w:style w:type="character" w:customStyle="1" w:styleId="3">
    <w:name w:val="Основной текст + Полужирный3"/>
    <w:basedOn w:val="11"/>
    <w:uiPriority w:val="99"/>
    <w:rsid w:val="00996DC6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character" w:customStyle="1" w:styleId="4">
    <w:name w:val="Заголовок №4_"/>
    <w:basedOn w:val="a0"/>
    <w:link w:val="40"/>
    <w:uiPriority w:val="99"/>
    <w:locked/>
    <w:rsid w:val="004D5173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40">
    <w:name w:val="Заголовок №4"/>
    <w:basedOn w:val="a"/>
    <w:link w:val="4"/>
    <w:uiPriority w:val="99"/>
    <w:rsid w:val="004D5173"/>
    <w:pPr>
      <w:shd w:val="clear" w:color="auto" w:fill="FFFFFF"/>
      <w:spacing w:after="600" w:line="317" w:lineRule="exact"/>
      <w:jc w:val="center"/>
      <w:outlineLvl w:val="3"/>
    </w:pPr>
    <w:rPr>
      <w:rFonts w:ascii="Times New Roman" w:hAnsi="Times New Roman" w:cs="Times New Roman"/>
      <w:b/>
      <w:bCs/>
      <w:sz w:val="23"/>
      <w:szCs w:val="23"/>
    </w:rPr>
  </w:style>
  <w:style w:type="character" w:customStyle="1" w:styleId="41">
    <w:name w:val="Основной текст (4)_"/>
    <w:basedOn w:val="a0"/>
    <w:link w:val="42"/>
    <w:uiPriority w:val="99"/>
    <w:locked/>
    <w:rsid w:val="004D5173"/>
    <w:rPr>
      <w:rFonts w:ascii="Times New Roman" w:hAnsi="Times New Roman" w:cs="Times New Roman"/>
      <w:i/>
      <w:iCs/>
      <w:sz w:val="19"/>
      <w:szCs w:val="19"/>
      <w:shd w:val="clear" w:color="auto" w:fill="FFFFFF"/>
    </w:rPr>
  </w:style>
  <w:style w:type="character" w:customStyle="1" w:styleId="2">
    <w:name w:val="Основной текст (2)_"/>
    <w:basedOn w:val="a0"/>
    <w:link w:val="20"/>
    <w:uiPriority w:val="99"/>
    <w:locked/>
    <w:rsid w:val="004D5173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a7">
    <w:name w:val="Основной текст + Курсив"/>
    <w:basedOn w:val="11"/>
    <w:uiPriority w:val="99"/>
    <w:rsid w:val="004D5173"/>
    <w:rPr>
      <w:rFonts w:ascii="Times New Roman" w:hAnsi="Times New Roman" w:cs="Times New Roman"/>
      <w:i/>
      <w:iCs/>
      <w:spacing w:val="0"/>
      <w:sz w:val="23"/>
      <w:szCs w:val="23"/>
      <w:shd w:val="clear" w:color="auto" w:fill="FFFFFF"/>
    </w:rPr>
  </w:style>
  <w:style w:type="character" w:customStyle="1" w:styleId="5">
    <w:name w:val="Основной текст (5)_"/>
    <w:basedOn w:val="a0"/>
    <w:link w:val="50"/>
    <w:uiPriority w:val="99"/>
    <w:locked/>
    <w:rsid w:val="004D5173"/>
    <w:rPr>
      <w:rFonts w:ascii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4D5173"/>
    <w:pPr>
      <w:shd w:val="clear" w:color="auto" w:fill="FFFFFF"/>
      <w:spacing w:after="0" w:line="264" w:lineRule="exact"/>
    </w:pPr>
    <w:rPr>
      <w:rFonts w:ascii="Times New Roman" w:hAnsi="Times New Roman" w:cs="Times New Roman"/>
      <w:i/>
      <w:iCs/>
      <w:sz w:val="19"/>
      <w:szCs w:val="19"/>
    </w:rPr>
  </w:style>
  <w:style w:type="paragraph" w:customStyle="1" w:styleId="20">
    <w:name w:val="Основной текст (2)"/>
    <w:basedOn w:val="a"/>
    <w:link w:val="2"/>
    <w:uiPriority w:val="99"/>
    <w:rsid w:val="004D5173"/>
    <w:pPr>
      <w:shd w:val="clear" w:color="auto" w:fill="FFFFFF"/>
      <w:spacing w:after="0" w:line="240" w:lineRule="atLeast"/>
    </w:pPr>
    <w:rPr>
      <w:rFonts w:ascii="Times New Roman" w:hAnsi="Times New Roman" w:cs="Times New Roman"/>
      <w:b/>
      <w:bCs/>
      <w:sz w:val="23"/>
      <w:szCs w:val="23"/>
    </w:rPr>
  </w:style>
  <w:style w:type="paragraph" w:customStyle="1" w:styleId="50">
    <w:name w:val="Основной текст (5)"/>
    <w:basedOn w:val="a"/>
    <w:link w:val="5"/>
    <w:uiPriority w:val="99"/>
    <w:rsid w:val="004D5173"/>
    <w:pPr>
      <w:shd w:val="clear" w:color="auto" w:fill="FFFFFF"/>
      <w:spacing w:before="660" w:after="720" w:line="240" w:lineRule="atLeast"/>
    </w:pPr>
    <w:rPr>
      <w:rFonts w:ascii="Times New Roman" w:hAnsi="Times New Roman" w:cs="Times New Roman"/>
      <w:i/>
      <w:iCs/>
      <w:sz w:val="23"/>
      <w:szCs w:val="23"/>
    </w:rPr>
  </w:style>
  <w:style w:type="paragraph" w:styleId="a8">
    <w:name w:val="List Paragraph"/>
    <w:basedOn w:val="a"/>
    <w:uiPriority w:val="34"/>
    <w:qFormat/>
    <w:rsid w:val="00E40F66"/>
    <w:pPr>
      <w:ind w:left="720"/>
      <w:contextualSpacing/>
    </w:pPr>
  </w:style>
  <w:style w:type="character" w:customStyle="1" w:styleId="40pt">
    <w:name w:val="Основной текст (4) + Интервал 0 pt"/>
    <w:basedOn w:val="41"/>
    <w:uiPriority w:val="99"/>
    <w:rsid w:val="00E40F66"/>
    <w:rPr>
      <w:rFonts w:ascii="Times New Roman" w:hAnsi="Times New Roman" w:cs="Times New Roman"/>
      <w:i/>
      <w:iCs/>
      <w:spacing w:val="10"/>
      <w:sz w:val="19"/>
      <w:szCs w:val="19"/>
      <w:shd w:val="clear" w:color="auto" w:fill="FFFFFF"/>
    </w:rPr>
  </w:style>
  <w:style w:type="character" w:customStyle="1" w:styleId="12">
    <w:name w:val="Основной текст + Полужирный1"/>
    <w:basedOn w:val="11"/>
    <w:uiPriority w:val="99"/>
    <w:rsid w:val="00F304E8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character" w:customStyle="1" w:styleId="6">
    <w:name w:val="Основной текст (6)_"/>
    <w:basedOn w:val="a0"/>
    <w:link w:val="60"/>
    <w:uiPriority w:val="99"/>
    <w:locked/>
    <w:rsid w:val="00F304E8"/>
    <w:rPr>
      <w:rFonts w:ascii="Times New Roman" w:hAnsi="Times New Roman" w:cs="Times New Roman"/>
      <w:i/>
      <w:iCs/>
      <w:sz w:val="17"/>
      <w:szCs w:val="17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F304E8"/>
    <w:pPr>
      <w:shd w:val="clear" w:color="auto" w:fill="FFFFFF"/>
      <w:spacing w:after="60" w:line="240" w:lineRule="atLeast"/>
    </w:pPr>
    <w:rPr>
      <w:rFonts w:ascii="Times New Roman" w:hAnsi="Times New Roman" w:cs="Times New Roman"/>
      <w:i/>
      <w:iCs/>
      <w:sz w:val="17"/>
      <w:szCs w:val="17"/>
    </w:rPr>
  </w:style>
  <w:style w:type="character" w:styleId="a9">
    <w:name w:val="FollowedHyperlink"/>
    <w:basedOn w:val="a0"/>
    <w:uiPriority w:val="99"/>
    <w:semiHidden/>
    <w:unhideWhenUsed/>
    <w:rsid w:val="00B07FD0"/>
    <w:rPr>
      <w:color w:val="800080" w:themeColor="followedHyperlink"/>
      <w:u w:val="single"/>
    </w:rPr>
  </w:style>
  <w:style w:type="paragraph" w:styleId="aa">
    <w:name w:val="header"/>
    <w:basedOn w:val="a"/>
    <w:link w:val="ab"/>
    <w:uiPriority w:val="99"/>
    <w:unhideWhenUsed/>
    <w:rsid w:val="00A438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4382F"/>
  </w:style>
  <w:style w:type="character" w:styleId="ac">
    <w:name w:val="page number"/>
    <w:basedOn w:val="a0"/>
    <w:uiPriority w:val="99"/>
    <w:semiHidden/>
    <w:unhideWhenUsed/>
    <w:rsid w:val="00A4382F"/>
  </w:style>
  <w:style w:type="table" w:styleId="ad">
    <w:name w:val="Table Grid"/>
    <w:basedOn w:val="a1"/>
    <w:uiPriority w:val="59"/>
    <w:rsid w:val="006E18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4D01C8"/>
  </w:style>
  <w:style w:type="paragraph" w:styleId="ae">
    <w:name w:val="Balloon Text"/>
    <w:basedOn w:val="a"/>
    <w:link w:val="af"/>
    <w:uiPriority w:val="99"/>
    <w:semiHidden/>
    <w:unhideWhenUsed/>
    <w:rsid w:val="00A707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A707DD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4324C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285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s://ru.wikipedia.org/wiki/%D0%9C%D0%BE%D1%81%D0%BA%D0%BE%D0%B2%D1%81%D0%BA%D0%B8%D0%B9_%D0%BC%D1%83%D0%B7%D0%B5%D0%B9_%D1%81%D0%BE%D0%B2%D1%80%D0%B5%D0%BC%D0%B5%D0%BD%D0%BD%D0%BE%D0%B3%D0%BE_%D0%B8%D1%81%D0%BA%D1%83%D1%81%D1%81%D1%82%D0%B2%D0%B0" TargetMode="External"/><Relationship Id="rId12" Type="http://schemas.openxmlformats.org/officeDocument/2006/relationships/header" Target="header1.xml"/><Relationship Id="rId13" Type="http://schemas.openxmlformats.org/officeDocument/2006/relationships/header" Target="header2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rosfarr.ru" TargetMode="External"/><Relationship Id="rId9" Type="http://schemas.openxmlformats.org/officeDocument/2006/relationships/hyperlink" Target="mailto:talisman@rosfarr.ru" TargetMode="External"/><Relationship Id="rId10" Type="http://schemas.openxmlformats.org/officeDocument/2006/relationships/hyperlink" Target="mailto:talisman@rosfar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3C166BA3-8B5E-EF49-8CFA-2CA0B8E89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3287</Words>
  <Characters>18738</Characters>
  <Application>Microsoft Macintosh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21982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Ерастова Надежда Викторовна</dc:creator>
  <cp:lastModifiedBy>Кристина Крутилина</cp:lastModifiedBy>
  <cp:revision>2</cp:revision>
  <cp:lastPrinted>2017-01-10T08:48:00Z</cp:lastPrinted>
  <dcterms:created xsi:type="dcterms:W3CDTF">2017-01-30T10:27:00Z</dcterms:created>
  <dcterms:modified xsi:type="dcterms:W3CDTF">2017-01-30T10:27:00Z</dcterms:modified>
</cp:coreProperties>
</file>